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621C" w:rsidRDefault="008A621C" w:rsidP="00611552">
      <w:pPr>
        <w:spacing w:after="0" w:line="240" w:lineRule="auto"/>
        <w:ind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r w:rsidRPr="008A621C">
        <w:rPr>
          <w:rFonts w:ascii="Times New Roman" w:eastAsia="Times New Roman" w:hAnsi="Times New Roman" w:cs="Times New Roman"/>
          <w:noProof/>
          <w:sz w:val="24"/>
          <w:szCs w:val="24"/>
        </w:rPr>
        <w:drawing>
          <wp:inline distT="0" distB="0" distL="0" distR="0">
            <wp:extent cx="5940425" cy="7918587"/>
            <wp:effectExtent l="0" t="0" r="0" b="0"/>
            <wp:docPr id="1" name="Рисунок 1" descr="C:\Users\Чулпан\Desktop\1648444776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Чулпан\Desktop\164844477683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7918587"/>
                    </a:xfrm>
                    <a:prstGeom prst="rect">
                      <a:avLst/>
                    </a:prstGeom>
                    <a:noFill/>
                    <a:ln>
                      <a:noFill/>
                    </a:ln>
                  </pic:spPr>
                </pic:pic>
              </a:graphicData>
            </a:graphic>
          </wp:inline>
        </w:drawing>
      </w: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p>
    <w:p w:rsidR="008A621C" w:rsidRPr="008A621C" w:rsidRDefault="008A621C" w:rsidP="008A621C">
      <w:pPr>
        <w:tabs>
          <w:tab w:val="left" w:pos="567"/>
          <w:tab w:val="left" w:pos="709"/>
          <w:tab w:val="left" w:pos="1340"/>
          <w:tab w:val="left" w:leader="underscore" w:pos="3932"/>
          <w:tab w:val="left" w:leader="underscore" w:pos="6222"/>
        </w:tabs>
        <w:spacing w:after="0" w:line="240" w:lineRule="auto"/>
        <w:ind w:left="860" w:right="20"/>
        <w:jc w:val="both"/>
        <w:rPr>
          <w:rFonts w:ascii="Times New Roman" w:eastAsia="Times New Roman" w:hAnsi="Times New Roman" w:cs="Times New Roman"/>
          <w:sz w:val="24"/>
          <w:szCs w:val="24"/>
        </w:rPr>
      </w:pPr>
      <w:bookmarkStart w:id="0" w:name="_GoBack"/>
      <w:bookmarkEnd w:id="0"/>
    </w:p>
    <w:p w:rsidR="00720D85" w:rsidRPr="00045653" w:rsidRDefault="00720D85" w:rsidP="00611552">
      <w:pPr>
        <w:pStyle w:val="a3"/>
        <w:numPr>
          <w:ilvl w:val="1"/>
          <w:numId w:val="2"/>
        </w:numPr>
        <w:tabs>
          <w:tab w:val="left" w:pos="567"/>
          <w:tab w:val="left" w:pos="709"/>
          <w:tab w:val="left" w:pos="1340"/>
          <w:tab w:val="left" w:leader="underscore" w:pos="3932"/>
          <w:tab w:val="left" w:leader="underscore" w:pos="6222"/>
        </w:tabs>
        <w:spacing w:after="0" w:line="240" w:lineRule="auto"/>
        <w:ind w:left="-284" w:right="20" w:firstLine="426"/>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Правила приема в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на обучение по основным общеобразовательным программам обеспечивают прием граждан, имеющих право на получение общего образования соответствующего уровня и проживающих на территории, за которой закреплено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(далее - закрепленная территория).</w:t>
      </w:r>
    </w:p>
    <w:p w:rsidR="00720D85" w:rsidRPr="00045653" w:rsidRDefault="0097538C" w:rsidP="00611552">
      <w:pPr>
        <w:pStyle w:val="a3"/>
        <w:numPr>
          <w:ilvl w:val="1"/>
          <w:numId w:val="2"/>
        </w:numPr>
        <w:tabs>
          <w:tab w:val="left" w:pos="567"/>
          <w:tab w:val="left" w:pos="709"/>
          <w:tab w:val="left" w:pos="1398"/>
          <w:tab w:val="left" w:leader="underscore" w:pos="3178"/>
          <w:tab w:val="left" w:leader="underscore" w:pos="4177"/>
        </w:tabs>
        <w:spacing w:after="0" w:line="240" w:lineRule="auto"/>
        <w:ind w:left="-284"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размещает распорядительный акт органа местного самоуправления муниципального района о закреплении </w:t>
      </w: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за конкретными территориями муниципального района на официальном сайте </w:t>
      </w:r>
      <w:r w:rsidR="00720D85" w:rsidRPr="00045653">
        <w:rPr>
          <w:rFonts w:ascii="Times New Roman" w:eastAsia="Times New Roman" w:hAnsi="Times New Roman" w:cs="Times New Roman"/>
          <w:sz w:val="24"/>
          <w:szCs w:val="24"/>
          <w:lang w:val="en-US"/>
        </w:rPr>
        <w:t>edu</w:t>
      </w:r>
      <w:r w:rsidR="00720D85" w:rsidRPr="00045653">
        <w:rPr>
          <w:rFonts w:ascii="Times New Roman" w:eastAsia="Times New Roman" w:hAnsi="Times New Roman" w:cs="Times New Roman"/>
          <w:sz w:val="24"/>
          <w:szCs w:val="24"/>
        </w:rPr>
        <w:t>.</w:t>
      </w:r>
      <w:r w:rsidR="00720D85" w:rsidRPr="00045653">
        <w:rPr>
          <w:rFonts w:ascii="Times New Roman" w:eastAsia="Times New Roman" w:hAnsi="Times New Roman" w:cs="Times New Roman"/>
          <w:sz w:val="24"/>
          <w:szCs w:val="24"/>
          <w:lang w:val="en-US"/>
        </w:rPr>
        <w:t>tatar</w:t>
      </w:r>
      <w:r w:rsidR="00720D85" w:rsidRPr="00045653">
        <w:rPr>
          <w:rFonts w:ascii="Times New Roman" w:eastAsia="Times New Roman" w:hAnsi="Times New Roman" w:cs="Times New Roman"/>
          <w:sz w:val="24"/>
          <w:szCs w:val="24"/>
        </w:rPr>
        <w:t>.</w:t>
      </w:r>
      <w:r w:rsidR="00720D85" w:rsidRPr="00045653">
        <w:rPr>
          <w:rFonts w:ascii="Times New Roman" w:eastAsia="Times New Roman" w:hAnsi="Times New Roman" w:cs="Times New Roman"/>
          <w:sz w:val="24"/>
          <w:szCs w:val="24"/>
          <w:lang w:val="en-US"/>
        </w:rPr>
        <w:t>ru</w:t>
      </w:r>
      <w:r w:rsidR="00720D85" w:rsidRPr="0004565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в сети Интернет (далее - распорядительный акт о закрепленной территории).</w:t>
      </w:r>
    </w:p>
    <w:p w:rsidR="00720D85" w:rsidRPr="00045653" w:rsidRDefault="00720D85" w:rsidP="00611552">
      <w:pPr>
        <w:pStyle w:val="a3"/>
        <w:numPr>
          <w:ilvl w:val="1"/>
          <w:numId w:val="2"/>
        </w:numPr>
        <w:tabs>
          <w:tab w:val="left" w:pos="567"/>
          <w:tab w:val="left" w:pos="709"/>
          <w:tab w:val="left" w:pos="1388"/>
          <w:tab w:val="left" w:pos="1455"/>
          <w:tab w:val="left" w:leader="underscore" w:pos="3754"/>
          <w:tab w:val="left" w:leader="underscore" w:pos="7570"/>
        </w:tabs>
        <w:spacing w:after="0" w:line="240" w:lineRule="auto"/>
        <w:ind w:left="-284" w:right="20" w:firstLine="426"/>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Прием на обучение в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по основным общеобразовательным программам проводится на общедоступной основе. </w:t>
      </w:r>
    </w:p>
    <w:p w:rsidR="00720D85" w:rsidRPr="00045653" w:rsidRDefault="00720D85" w:rsidP="00F05229">
      <w:pPr>
        <w:tabs>
          <w:tab w:val="left" w:pos="567"/>
          <w:tab w:val="left" w:pos="1321"/>
          <w:tab w:val="left" w:leader="underscore" w:pos="3783"/>
        </w:tabs>
        <w:spacing w:after="0" w:line="240" w:lineRule="auto"/>
        <w:ind w:left="-284" w:firstLine="426"/>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1.7.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720D85" w:rsidRPr="00045653" w:rsidRDefault="00720D85" w:rsidP="00611552">
      <w:pPr>
        <w:pStyle w:val="a3"/>
        <w:numPr>
          <w:ilvl w:val="1"/>
          <w:numId w:val="3"/>
        </w:numPr>
        <w:tabs>
          <w:tab w:val="left" w:pos="567"/>
          <w:tab w:val="left" w:pos="1431"/>
          <w:tab w:val="left" w:leader="underscore" w:pos="3495"/>
          <w:tab w:val="left" w:leader="underscore" w:pos="6658"/>
        </w:tabs>
        <w:spacing w:after="0" w:line="240" w:lineRule="auto"/>
        <w:ind w:left="-284" w:firstLine="426"/>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Ознакомление поступающего и (или) его родителей (законных</w:t>
      </w:r>
      <w:r w:rsidR="001E00FC">
        <w:rPr>
          <w:rFonts w:ascii="Times New Roman" w:eastAsia="Times New Roman" w:hAnsi="Times New Roman" w:cs="Times New Roman"/>
          <w:sz w:val="24"/>
          <w:szCs w:val="24"/>
        </w:rPr>
        <w:t xml:space="preserve"> </w:t>
      </w:r>
      <w:r w:rsidRPr="00045653">
        <w:rPr>
          <w:rFonts w:ascii="Times New Roman" w:eastAsia="Times New Roman" w:hAnsi="Times New Roman" w:cs="Times New Roman"/>
          <w:sz w:val="24"/>
          <w:szCs w:val="24"/>
        </w:rPr>
        <w:t>представителей) с документами МБОУ  «</w:t>
      </w:r>
      <w:r w:rsidR="0097538C">
        <w:rPr>
          <w:rFonts w:ascii="Times New Roman" w:eastAsia="Times New Roman" w:hAnsi="Times New Roman" w:cs="Times New Roman"/>
          <w:sz w:val="24"/>
          <w:szCs w:val="24"/>
        </w:rPr>
        <w:t xml:space="preserve">Староаймановская </w:t>
      </w:r>
      <w:r w:rsidRPr="00045653">
        <w:rPr>
          <w:rFonts w:ascii="Times New Roman" w:eastAsia="Times New Roman" w:hAnsi="Times New Roman" w:cs="Times New Roman"/>
          <w:sz w:val="24"/>
          <w:szCs w:val="24"/>
        </w:rPr>
        <w:t xml:space="preserve"> ООШ»,  указанными в п. 1.7 настоящих Правил, осуществляется путем размещения копий документов на официальном сайте </w:t>
      </w:r>
      <w:r w:rsidRPr="00045653">
        <w:rPr>
          <w:rFonts w:ascii="Times New Roman" w:eastAsia="Times New Roman" w:hAnsi="Times New Roman" w:cs="Times New Roman"/>
          <w:sz w:val="24"/>
          <w:szCs w:val="24"/>
          <w:lang w:val="en-US"/>
        </w:rPr>
        <w:t>edu</w:t>
      </w:r>
      <w:r w:rsidRPr="00045653">
        <w:rPr>
          <w:rFonts w:ascii="Times New Roman" w:eastAsia="Times New Roman" w:hAnsi="Times New Roman" w:cs="Times New Roman"/>
          <w:sz w:val="24"/>
          <w:szCs w:val="24"/>
        </w:rPr>
        <w:t>.</w:t>
      </w:r>
      <w:r w:rsidRPr="00045653">
        <w:rPr>
          <w:rFonts w:ascii="Times New Roman" w:eastAsia="Times New Roman" w:hAnsi="Times New Roman" w:cs="Times New Roman"/>
          <w:sz w:val="24"/>
          <w:szCs w:val="24"/>
          <w:lang w:val="en-US"/>
        </w:rPr>
        <w:t>tatar</w:t>
      </w:r>
      <w:r w:rsidRPr="00045653">
        <w:rPr>
          <w:rFonts w:ascii="Times New Roman" w:eastAsia="Times New Roman" w:hAnsi="Times New Roman" w:cs="Times New Roman"/>
          <w:sz w:val="24"/>
          <w:szCs w:val="24"/>
        </w:rPr>
        <w:t>.</w:t>
      </w:r>
      <w:r w:rsidRPr="00045653">
        <w:rPr>
          <w:rFonts w:ascii="Times New Roman" w:eastAsia="Times New Roman" w:hAnsi="Times New Roman" w:cs="Times New Roman"/>
          <w:sz w:val="24"/>
          <w:szCs w:val="24"/>
          <w:lang w:val="en-US"/>
        </w:rPr>
        <w:t>ru</w:t>
      </w:r>
      <w:r w:rsidRPr="00045653">
        <w:rPr>
          <w:rFonts w:ascii="Times New Roman" w:eastAsia="Times New Roman" w:hAnsi="Times New Roman" w:cs="Times New Roman"/>
          <w:sz w:val="24"/>
          <w:szCs w:val="24"/>
        </w:rPr>
        <w:t xml:space="preserve">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в сети Интернет, на информационном</w:t>
      </w:r>
      <w:r w:rsidR="00B32908">
        <w:rPr>
          <w:rFonts w:ascii="Times New Roman" w:eastAsia="Times New Roman" w:hAnsi="Times New Roman" w:cs="Times New Roman"/>
          <w:sz w:val="24"/>
          <w:szCs w:val="24"/>
        </w:rPr>
        <w:t xml:space="preserve"> </w:t>
      </w:r>
      <w:r w:rsidRPr="00045653">
        <w:rPr>
          <w:rFonts w:ascii="Times New Roman" w:eastAsia="Times New Roman" w:hAnsi="Times New Roman" w:cs="Times New Roman"/>
          <w:sz w:val="24"/>
          <w:szCs w:val="24"/>
        </w:rPr>
        <w:t>стенде в МБОУ«</w:t>
      </w:r>
      <w:r w:rsidR="0097538C">
        <w:rPr>
          <w:rFonts w:ascii="Times New Roman" w:eastAsia="Times New Roman" w:hAnsi="Times New Roman" w:cs="Times New Roman"/>
          <w:sz w:val="24"/>
          <w:szCs w:val="24"/>
        </w:rPr>
        <w:t xml:space="preserve">Староаймановская </w:t>
      </w:r>
      <w:r w:rsidRPr="00045653">
        <w:rPr>
          <w:rFonts w:ascii="Times New Roman" w:eastAsia="Times New Roman" w:hAnsi="Times New Roman" w:cs="Times New Roman"/>
          <w:sz w:val="24"/>
          <w:szCs w:val="24"/>
        </w:rPr>
        <w:t xml:space="preserve"> ООШ» .</w:t>
      </w:r>
    </w:p>
    <w:p w:rsidR="00720D85" w:rsidRPr="00045653" w:rsidRDefault="0097538C" w:rsidP="00F05229">
      <w:pPr>
        <w:tabs>
          <w:tab w:val="left" w:pos="567"/>
          <w:tab w:val="left" w:leader="underscore" w:pos="3452"/>
        </w:tabs>
        <w:spacing w:after="0" w:line="240" w:lineRule="auto"/>
        <w:ind w:left="-284"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также предоставляет поступающим и (или) их родителям (законным представителям) копии документов, указанных в п. 1.7 Правил, при подаче заявления о приеме в </w:t>
      </w: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Ответственность за предоставление документов ежегодно возлагается приказом директора </w:t>
      </w:r>
      <w:r>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на заместителя  директора.</w:t>
      </w:r>
    </w:p>
    <w:p w:rsidR="00720D85" w:rsidRPr="00045653" w:rsidRDefault="00720D85" w:rsidP="00611552">
      <w:pPr>
        <w:pStyle w:val="a3"/>
        <w:numPr>
          <w:ilvl w:val="1"/>
          <w:numId w:val="3"/>
        </w:numPr>
        <w:tabs>
          <w:tab w:val="left" w:pos="567"/>
          <w:tab w:val="left" w:pos="1498"/>
          <w:tab w:val="left" w:leader="underscore" w:pos="3313"/>
          <w:tab w:val="right" w:leader="underscore" w:pos="9543"/>
        </w:tabs>
        <w:spacing w:after="0" w:line="240" w:lineRule="auto"/>
        <w:ind w:left="-284" w:firstLine="426"/>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Основанием возникновения образовательных отношений является</w:t>
      </w:r>
      <w:r w:rsidR="001E00FC">
        <w:rPr>
          <w:rFonts w:ascii="Times New Roman" w:eastAsia="Times New Roman" w:hAnsi="Times New Roman" w:cs="Times New Roman"/>
          <w:sz w:val="24"/>
          <w:szCs w:val="24"/>
        </w:rPr>
        <w:t xml:space="preserve"> </w:t>
      </w:r>
      <w:r w:rsidRPr="00045653">
        <w:rPr>
          <w:rFonts w:ascii="Times New Roman" w:eastAsia="Times New Roman" w:hAnsi="Times New Roman" w:cs="Times New Roman"/>
          <w:sz w:val="24"/>
          <w:szCs w:val="24"/>
        </w:rPr>
        <w:t xml:space="preserve">приказ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о приеме лица на обучение в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w:t>
      </w:r>
    </w:p>
    <w:p w:rsidR="00720D85" w:rsidRPr="00045653" w:rsidRDefault="00720D85" w:rsidP="00611552">
      <w:pPr>
        <w:pStyle w:val="a3"/>
        <w:numPr>
          <w:ilvl w:val="1"/>
          <w:numId w:val="3"/>
        </w:numPr>
        <w:tabs>
          <w:tab w:val="left" w:leader="underscore" w:pos="0"/>
          <w:tab w:val="left" w:pos="567"/>
          <w:tab w:val="left" w:pos="1887"/>
          <w:tab w:val="left" w:leader="underscore" w:pos="6908"/>
        </w:tabs>
        <w:spacing w:after="300" w:line="240" w:lineRule="auto"/>
        <w:ind w:left="-284" w:right="60"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Права и обязанности учащегося, предусмотренные законодательством об образовании и локальными нормативными актами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возникают у лица, принятого на обучение, с даты,  указанной вприказе о приеме лица на обучение в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w:t>
      </w:r>
    </w:p>
    <w:p w:rsidR="00720D85" w:rsidRPr="00045653" w:rsidRDefault="00720D85" w:rsidP="00F05229">
      <w:pPr>
        <w:keepNext/>
        <w:keepLines/>
        <w:spacing w:before="300" w:after="0" w:line="240" w:lineRule="auto"/>
        <w:ind w:left="-142"/>
        <w:jc w:val="center"/>
        <w:outlineLvl w:val="0"/>
        <w:rPr>
          <w:rFonts w:ascii="Times New Roman" w:eastAsia="Times New Roman" w:hAnsi="Times New Roman" w:cs="Times New Roman"/>
          <w:sz w:val="24"/>
          <w:szCs w:val="24"/>
        </w:rPr>
      </w:pPr>
      <w:r w:rsidRPr="00045653">
        <w:rPr>
          <w:rFonts w:ascii="Times New Roman" w:eastAsia="Times New Roman" w:hAnsi="Times New Roman" w:cs="Times New Roman"/>
          <w:b/>
          <w:bCs/>
          <w:sz w:val="24"/>
          <w:szCs w:val="24"/>
        </w:rPr>
        <w:t>2. Прием в 1-е классы.</w:t>
      </w:r>
    </w:p>
    <w:p w:rsidR="00720D85" w:rsidRPr="00045653" w:rsidRDefault="00720D85" w:rsidP="00611552">
      <w:pPr>
        <w:pStyle w:val="a3"/>
        <w:numPr>
          <w:ilvl w:val="1"/>
          <w:numId w:val="4"/>
        </w:numPr>
        <w:tabs>
          <w:tab w:val="left" w:pos="1350"/>
          <w:tab w:val="left" w:leader="underscore" w:pos="5214"/>
        </w:tabs>
        <w:spacing w:after="0" w:line="240" w:lineRule="auto"/>
        <w:ind w:left="-284" w:right="60"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В 1-й класс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w:t>
      </w:r>
    </w:p>
    <w:p w:rsidR="00720D85" w:rsidRPr="00045653" w:rsidRDefault="00720D85" w:rsidP="00611552">
      <w:pPr>
        <w:pStyle w:val="a3"/>
        <w:numPr>
          <w:ilvl w:val="1"/>
          <w:numId w:val="4"/>
        </w:numPr>
        <w:tabs>
          <w:tab w:val="left" w:leader="underscore" w:pos="519"/>
          <w:tab w:val="left" w:pos="1350"/>
          <w:tab w:val="left" w:leader="underscore" w:pos="4215"/>
        </w:tabs>
        <w:spacing w:after="0" w:line="240" w:lineRule="auto"/>
        <w:ind w:left="-284" w:right="60"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w:t>
      </w:r>
      <w:r w:rsidR="0097538C">
        <w:rPr>
          <w:rFonts w:ascii="Times New Roman" w:eastAsia="Times New Roman" w:hAnsi="Times New Roman" w:cs="Times New Roman"/>
          <w:sz w:val="24"/>
          <w:szCs w:val="24"/>
        </w:rPr>
        <w:t>МБОУ «Староаймановская ООШ»</w:t>
      </w:r>
      <w:r w:rsidRPr="00045653">
        <w:rPr>
          <w:rFonts w:ascii="Times New Roman" w:eastAsia="Times New Roman" w:hAnsi="Times New Roman" w:cs="Times New Roman"/>
          <w:sz w:val="24"/>
          <w:szCs w:val="24"/>
        </w:rPr>
        <w:t xml:space="preserve"> информирует родителей (законных</w:t>
      </w:r>
      <w:r w:rsidR="00231033">
        <w:rPr>
          <w:rFonts w:ascii="Times New Roman" w:eastAsia="Times New Roman" w:hAnsi="Times New Roman" w:cs="Times New Roman"/>
          <w:sz w:val="24"/>
          <w:szCs w:val="24"/>
        </w:rPr>
        <w:t xml:space="preserve"> </w:t>
      </w:r>
      <w:r w:rsidRPr="00045653">
        <w:rPr>
          <w:rFonts w:ascii="Times New Roman" w:eastAsia="Times New Roman" w:hAnsi="Times New Roman" w:cs="Times New Roman"/>
          <w:sz w:val="24"/>
          <w:szCs w:val="24"/>
        </w:rPr>
        <w:t>представителей) детей младше 6,5 лет и (или) старше 8 лет о порядке обращения к учредителю.</w:t>
      </w:r>
    </w:p>
    <w:p w:rsidR="00720D85" w:rsidRPr="00045653" w:rsidRDefault="009323CA" w:rsidP="00A07CAF">
      <w:pPr>
        <w:tabs>
          <w:tab w:val="left" w:pos="1369"/>
          <w:tab w:val="left" w:leader="underscore" w:pos="3855"/>
        </w:tabs>
        <w:spacing w:after="0" w:line="240" w:lineRule="auto"/>
        <w:ind w:left="-284" w:right="60"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2.3. </w:t>
      </w:r>
      <w:r w:rsidR="0097538C">
        <w:rPr>
          <w:rFonts w:ascii="Times New Roman" w:eastAsia="Times New Roman" w:hAnsi="Times New Roman" w:cs="Times New Roman"/>
          <w:sz w:val="24"/>
          <w:szCs w:val="24"/>
        </w:rPr>
        <w:t>МБОУ «Староаймановская ООШ»</w:t>
      </w:r>
      <w:r w:rsidR="00720D85" w:rsidRPr="00045653">
        <w:rPr>
          <w:rFonts w:ascii="Times New Roman" w:eastAsia="Times New Roman" w:hAnsi="Times New Roman" w:cs="Times New Roman"/>
          <w:sz w:val="24"/>
          <w:szCs w:val="24"/>
        </w:rPr>
        <w:t xml:space="preserve"> с целью проведения организованного приема</w:t>
      </w:r>
      <w:r w:rsidR="00231033">
        <w:rPr>
          <w:rFonts w:ascii="Times New Roman" w:eastAsia="Times New Roman" w:hAnsi="Times New Roman" w:cs="Times New Roman"/>
          <w:sz w:val="24"/>
          <w:szCs w:val="24"/>
        </w:rPr>
        <w:t xml:space="preserve"> </w:t>
      </w:r>
      <w:r w:rsidR="00720D85" w:rsidRPr="00045653">
        <w:rPr>
          <w:rFonts w:ascii="Times New Roman" w:eastAsia="Times New Roman" w:hAnsi="Times New Roman" w:cs="Times New Roman"/>
          <w:sz w:val="24"/>
          <w:szCs w:val="24"/>
        </w:rPr>
        <w:t>граждан в первый класс размещает на информационном стенде, на официальном сайте</w:t>
      </w:r>
      <w:r w:rsidR="001E00FC">
        <w:rPr>
          <w:rFonts w:ascii="Times New Roman" w:eastAsia="Times New Roman" w:hAnsi="Times New Roman" w:cs="Times New Roman"/>
          <w:sz w:val="24"/>
          <w:szCs w:val="24"/>
        </w:rPr>
        <w:t xml:space="preserve"> </w:t>
      </w:r>
      <w:r w:rsidRPr="00045653">
        <w:rPr>
          <w:rFonts w:ascii="Times New Roman" w:eastAsia="Times New Roman" w:hAnsi="Times New Roman" w:cs="Times New Roman"/>
          <w:sz w:val="24"/>
          <w:szCs w:val="24"/>
          <w:lang w:val="en-US"/>
        </w:rPr>
        <w:t>edu</w:t>
      </w:r>
      <w:r w:rsidRPr="00045653">
        <w:rPr>
          <w:rFonts w:ascii="Times New Roman" w:eastAsia="Times New Roman" w:hAnsi="Times New Roman" w:cs="Times New Roman"/>
          <w:sz w:val="24"/>
          <w:szCs w:val="24"/>
        </w:rPr>
        <w:t>.</w:t>
      </w:r>
      <w:r w:rsidRPr="00045653">
        <w:rPr>
          <w:rFonts w:ascii="Times New Roman" w:eastAsia="Times New Roman" w:hAnsi="Times New Roman" w:cs="Times New Roman"/>
          <w:sz w:val="24"/>
          <w:szCs w:val="24"/>
          <w:lang w:val="en-US"/>
        </w:rPr>
        <w:t>tatar</w:t>
      </w:r>
      <w:r w:rsidRPr="00045653">
        <w:rPr>
          <w:rFonts w:ascii="Times New Roman" w:eastAsia="Times New Roman" w:hAnsi="Times New Roman" w:cs="Times New Roman"/>
          <w:sz w:val="24"/>
          <w:szCs w:val="24"/>
        </w:rPr>
        <w:t>.</w:t>
      </w:r>
      <w:r w:rsidRPr="00045653">
        <w:rPr>
          <w:rFonts w:ascii="Times New Roman" w:eastAsia="Times New Roman" w:hAnsi="Times New Roman" w:cs="Times New Roman"/>
          <w:sz w:val="24"/>
          <w:szCs w:val="24"/>
          <w:lang w:val="en-US"/>
        </w:rPr>
        <w:t>ru</w:t>
      </w:r>
      <w:r w:rsidR="00720D85" w:rsidRPr="00045653">
        <w:rPr>
          <w:rFonts w:ascii="Times New Roman" w:eastAsia="Times New Roman" w:hAnsi="Times New Roman" w:cs="Times New Roman"/>
          <w:sz w:val="24"/>
          <w:szCs w:val="24"/>
        </w:rPr>
        <w:t xml:space="preserve"> в сети «Интернет», в средствах массовой информации (в том числе электронных) информацию:</w:t>
      </w:r>
    </w:p>
    <w:p w:rsidR="00720D85" w:rsidRPr="00045653" w:rsidRDefault="009323CA" w:rsidP="00A07CAF">
      <w:pPr>
        <w:tabs>
          <w:tab w:val="left" w:pos="1129"/>
        </w:tabs>
        <w:spacing w:after="0" w:line="240" w:lineRule="auto"/>
        <w:ind w:left="-284" w:right="60"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 </w:t>
      </w:r>
      <w:r w:rsidR="00720D85" w:rsidRPr="00045653">
        <w:rPr>
          <w:rFonts w:ascii="Times New Roman" w:eastAsia="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9323CA" w:rsidRPr="00045653" w:rsidRDefault="009323CA" w:rsidP="00A07CAF">
      <w:pPr>
        <w:pStyle w:val="a3"/>
        <w:tabs>
          <w:tab w:val="left" w:pos="1321"/>
          <w:tab w:val="left" w:leader="underscore" w:pos="3783"/>
        </w:tabs>
        <w:spacing w:after="0" w:line="240" w:lineRule="auto"/>
        <w:ind w:left="-284" w:firstLine="284"/>
        <w:jc w:val="both"/>
        <w:rPr>
          <w:rFonts w:ascii="Times New Roman" w:eastAsia="Times New Roman" w:hAnsi="Times New Roman" w:cs="Times New Roman"/>
          <w:sz w:val="24"/>
          <w:szCs w:val="24"/>
        </w:rPr>
      </w:pPr>
      <w:r w:rsidRPr="00045653">
        <w:rPr>
          <w:rFonts w:ascii="Times New Roman" w:eastAsia="Times New Roman" w:hAnsi="Times New Roman" w:cs="Times New Roman"/>
          <w:sz w:val="24"/>
          <w:szCs w:val="24"/>
        </w:rPr>
        <w:t xml:space="preserve">- </w:t>
      </w:r>
      <w:r w:rsidR="00720D85" w:rsidRPr="00045653">
        <w:rPr>
          <w:rFonts w:ascii="Times New Roman" w:eastAsia="Times New Roman" w:hAnsi="Times New Roman" w:cs="Times New Roman"/>
          <w:sz w:val="24"/>
          <w:szCs w:val="24"/>
        </w:rPr>
        <w:t>о наличии свободных мест для приема детей, не проживающих н</w:t>
      </w:r>
      <w:r w:rsidRPr="00045653">
        <w:rPr>
          <w:rFonts w:ascii="Times New Roman" w:eastAsia="Times New Roman" w:hAnsi="Times New Roman" w:cs="Times New Roman"/>
          <w:sz w:val="24"/>
          <w:szCs w:val="24"/>
        </w:rPr>
        <w:t xml:space="preserve"> на закрепленной  территории, не позднее 1 июля.</w:t>
      </w:r>
    </w:p>
    <w:p w:rsidR="00720D85" w:rsidRPr="00045653" w:rsidRDefault="00720D85" w:rsidP="00611552">
      <w:pPr>
        <w:pStyle w:val="a4"/>
        <w:numPr>
          <w:ilvl w:val="0"/>
          <w:numId w:val="5"/>
        </w:numPr>
        <w:shd w:val="clear" w:color="auto" w:fill="auto"/>
        <w:tabs>
          <w:tab w:val="left" w:pos="1369"/>
          <w:tab w:val="left" w:leader="underscore" w:pos="7023"/>
        </w:tabs>
        <w:spacing w:line="240" w:lineRule="auto"/>
        <w:ind w:left="-142" w:right="40" w:firstLine="426"/>
        <w:rPr>
          <w:sz w:val="24"/>
          <w:szCs w:val="24"/>
        </w:rPr>
      </w:pPr>
      <w:r w:rsidRPr="00045653">
        <w:rPr>
          <w:sz w:val="24"/>
          <w:szCs w:val="24"/>
        </w:rPr>
        <w:lastRenderedPageBreak/>
        <w:t xml:space="preserve">Прием граждан в 1 класс </w:t>
      </w:r>
      <w:r w:rsidR="0097538C">
        <w:rPr>
          <w:sz w:val="24"/>
          <w:szCs w:val="24"/>
        </w:rPr>
        <w:t>МБОУ «Староаймановская ООШ»</w:t>
      </w:r>
      <w:r w:rsidR="001E00FC">
        <w:rPr>
          <w:rFonts w:eastAsia="Times New Roman"/>
          <w:sz w:val="24"/>
          <w:szCs w:val="24"/>
        </w:rPr>
        <w:t xml:space="preserve"> </w:t>
      </w:r>
      <w:r w:rsidRPr="00045653">
        <w:rPr>
          <w:sz w:val="24"/>
          <w:szCs w:val="24"/>
        </w:rPr>
        <w:t>осуществляется поличному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
    <w:p w:rsidR="00720D85" w:rsidRPr="00045653" w:rsidRDefault="0097538C" w:rsidP="00611552">
      <w:pPr>
        <w:pStyle w:val="a4"/>
        <w:numPr>
          <w:ilvl w:val="0"/>
          <w:numId w:val="5"/>
        </w:numPr>
        <w:shd w:val="clear" w:color="auto" w:fill="auto"/>
        <w:tabs>
          <w:tab w:val="left" w:pos="1340"/>
          <w:tab w:val="left" w:leader="underscore" w:pos="3798"/>
        </w:tabs>
        <w:spacing w:line="240" w:lineRule="auto"/>
        <w:ind w:left="-142" w:firstLine="426"/>
        <w:rPr>
          <w:sz w:val="24"/>
          <w:szCs w:val="24"/>
        </w:rPr>
      </w:pPr>
      <w:r>
        <w:rPr>
          <w:sz w:val="24"/>
          <w:szCs w:val="24"/>
        </w:rPr>
        <w:t>МБОУ «Староаймановская ООШ»</w:t>
      </w:r>
      <w:r w:rsidR="00720D85" w:rsidRPr="00045653">
        <w:rPr>
          <w:sz w:val="24"/>
          <w:szCs w:val="24"/>
        </w:rPr>
        <w:t xml:space="preserve"> осуществляет прием указанного заявления:</w:t>
      </w:r>
    </w:p>
    <w:p w:rsidR="00720D85" w:rsidRPr="00045653" w:rsidRDefault="00720D85" w:rsidP="00A07CAF">
      <w:pPr>
        <w:pStyle w:val="a4"/>
        <w:numPr>
          <w:ilvl w:val="0"/>
          <w:numId w:val="1"/>
        </w:numPr>
        <w:shd w:val="clear" w:color="auto" w:fill="auto"/>
        <w:tabs>
          <w:tab w:val="left" w:pos="1158"/>
        </w:tabs>
        <w:spacing w:line="240" w:lineRule="auto"/>
        <w:ind w:left="-284" w:right="40" w:firstLine="284"/>
        <w:rPr>
          <w:sz w:val="24"/>
          <w:szCs w:val="24"/>
        </w:rPr>
      </w:pPr>
      <w:r w:rsidRPr="00045653">
        <w:rPr>
          <w:sz w:val="24"/>
          <w:szCs w:val="24"/>
        </w:rPr>
        <w:t>в форме электронного документа с использованием информационно- телекоммуникационных сетей общего пользования;</w:t>
      </w:r>
    </w:p>
    <w:p w:rsidR="00720D85" w:rsidRPr="00045653" w:rsidRDefault="00720D85" w:rsidP="00A07CAF">
      <w:pPr>
        <w:pStyle w:val="a4"/>
        <w:numPr>
          <w:ilvl w:val="0"/>
          <w:numId w:val="1"/>
        </w:numPr>
        <w:shd w:val="clear" w:color="auto" w:fill="auto"/>
        <w:tabs>
          <w:tab w:val="left" w:pos="1018"/>
        </w:tabs>
        <w:spacing w:line="240" w:lineRule="auto"/>
        <w:ind w:left="-284" w:firstLine="284"/>
        <w:rPr>
          <w:sz w:val="24"/>
          <w:szCs w:val="24"/>
        </w:rPr>
      </w:pPr>
      <w:r w:rsidRPr="00045653">
        <w:rPr>
          <w:sz w:val="24"/>
          <w:szCs w:val="24"/>
        </w:rPr>
        <w:t>в форме документа на бумажном носителе.</w:t>
      </w:r>
    </w:p>
    <w:p w:rsidR="00720D85" w:rsidRPr="00045653" w:rsidRDefault="00720D85" w:rsidP="00611552">
      <w:pPr>
        <w:pStyle w:val="a4"/>
        <w:numPr>
          <w:ilvl w:val="0"/>
          <w:numId w:val="5"/>
        </w:numPr>
        <w:shd w:val="clear" w:color="auto" w:fill="auto"/>
        <w:tabs>
          <w:tab w:val="left" w:pos="1345"/>
        </w:tabs>
        <w:spacing w:line="240" w:lineRule="auto"/>
        <w:ind w:left="-142" w:right="40" w:firstLine="426"/>
        <w:rPr>
          <w:sz w:val="24"/>
          <w:szCs w:val="24"/>
        </w:rPr>
      </w:pPr>
      <w:r w:rsidRPr="00045653">
        <w:rPr>
          <w:sz w:val="24"/>
          <w:szCs w:val="24"/>
        </w:rPr>
        <w:t xml:space="preserve">Заявление в форме электронного документа заполняется родителями (законными представителями) ребенка на официальном сайте </w:t>
      </w:r>
      <w:r w:rsidR="0097538C">
        <w:rPr>
          <w:sz w:val="24"/>
          <w:szCs w:val="24"/>
        </w:rPr>
        <w:t>МБОУ «Староаймановская ООШ»</w:t>
      </w:r>
      <w:r w:rsidRPr="00045653">
        <w:rPr>
          <w:sz w:val="24"/>
          <w:szCs w:val="24"/>
        </w:rPr>
        <w:t xml:space="preserve"> в сети «Интернет». В связи с тем, что в электронном заявлении</w:t>
      </w:r>
      <w:r w:rsidR="001E00FC">
        <w:rPr>
          <w:sz w:val="24"/>
          <w:szCs w:val="24"/>
        </w:rPr>
        <w:t xml:space="preserve"> </w:t>
      </w:r>
      <w:r w:rsidRPr="00045653">
        <w:rPr>
          <w:sz w:val="24"/>
          <w:szCs w:val="24"/>
        </w:rPr>
        <w:t>отсутствует подпись родителей (законных представителей), заявление</w:t>
      </w:r>
      <w:r w:rsidR="00B32908">
        <w:rPr>
          <w:sz w:val="24"/>
          <w:szCs w:val="24"/>
        </w:rPr>
        <w:t xml:space="preserve"> </w:t>
      </w:r>
      <w:r w:rsidRPr="00045653">
        <w:rPr>
          <w:sz w:val="24"/>
          <w:szCs w:val="24"/>
        </w:rPr>
        <w:t xml:space="preserve">заверяется их подписью при представлении в </w:t>
      </w:r>
      <w:r w:rsidR="0097538C">
        <w:rPr>
          <w:sz w:val="24"/>
          <w:szCs w:val="24"/>
        </w:rPr>
        <w:t>МБОУ «Староаймановская ООШ»</w:t>
      </w:r>
      <w:r w:rsidRPr="00045653">
        <w:rPr>
          <w:sz w:val="24"/>
          <w:szCs w:val="24"/>
        </w:rPr>
        <w:t xml:space="preserve"> всех</w:t>
      </w:r>
      <w:r w:rsidR="00B32908">
        <w:rPr>
          <w:sz w:val="24"/>
          <w:szCs w:val="24"/>
        </w:rPr>
        <w:t xml:space="preserve"> </w:t>
      </w:r>
      <w:r w:rsidRPr="00045653">
        <w:rPr>
          <w:sz w:val="24"/>
          <w:szCs w:val="24"/>
        </w:rPr>
        <w:t xml:space="preserve">необходимых документов. При регистрации заявлений, поданных в электронном виде, в журнале регистрации заявлений о приеме в </w:t>
      </w:r>
      <w:r w:rsidR="0097538C">
        <w:rPr>
          <w:sz w:val="24"/>
          <w:szCs w:val="24"/>
        </w:rPr>
        <w:t>МБОУ «Староаймановская ООШ»</w:t>
      </w:r>
      <w:r w:rsidRPr="00045653">
        <w:rPr>
          <w:sz w:val="24"/>
          <w:szCs w:val="24"/>
        </w:rPr>
        <w:t xml:space="preserve"> указываются две даты:</w:t>
      </w:r>
    </w:p>
    <w:p w:rsidR="00720D85" w:rsidRPr="00045653" w:rsidRDefault="00720D85" w:rsidP="00A07CAF">
      <w:pPr>
        <w:pStyle w:val="a4"/>
        <w:numPr>
          <w:ilvl w:val="0"/>
          <w:numId w:val="1"/>
        </w:numPr>
        <w:shd w:val="clear" w:color="auto" w:fill="auto"/>
        <w:tabs>
          <w:tab w:val="left" w:pos="1167"/>
        </w:tabs>
        <w:spacing w:line="240" w:lineRule="auto"/>
        <w:ind w:left="-284" w:firstLine="284"/>
        <w:rPr>
          <w:sz w:val="24"/>
          <w:szCs w:val="24"/>
        </w:rPr>
      </w:pPr>
      <w:r w:rsidRPr="00045653">
        <w:rPr>
          <w:sz w:val="24"/>
          <w:szCs w:val="24"/>
        </w:rPr>
        <w:t>1-я - дата заполнения подачи заявления (отсылки заявления);</w:t>
      </w:r>
    </w:p>
    <w:p w:rsidR="00720D85" w:rsidRPr="00045653" w:rsidRDefault="00720D85" w:rsidP="00A07CAF">
      <w:pPr>
        <w:pStyle w:val="a4"/>
        <w:numPr>
          <w:ilvl w:val="0"/>
          <w:numId w:val="1"/>
        </w:numPr>
        <w:shd w:val="clear" w:color="auto" w:fill="auto"/>
        <w:tabs>
          <w:tab w:val="left" w:pos="1138"/>
        </w:tabs>
        <w:spacing w:line="240" w:lineRule="auto"/>
        <w:ind w:left="-284" w:firstLine="284"/>
        <w:rPr>
          <w:sz w:val="24"/>
          <w:szCs w:val="24"/>
        </w:rPr>
      </w:pPr>
      <w:r w:rsidRPr="00045653">
        <w:rPr>
          <w:sz w:val="24"/>
          <w:szCs w:val="24"/>
        </w:rPr>
        <w:t>2-я - дата представления всех необходимых документов.</w:t>
      </w:r>
    </w:p>
    <w:p w:rsidR="00720D85" w:rsidRPr="00045653" w:rsidRDefault="00720D85" w:rsidP="00611552">
      <w:pPr>
        <w:pStyle w:val="a4"/>
        <w:numPr>
          <w:ilvl w:val="0"/>
          <w:numId w:val="5"/>
        </w:numPr>
        <w:shd w:val="clear" w:color="auto" w:fill="auto"/>
        <w:tabs>
          <w:tab w:val="left" w:pos="1441"/>
        </w:tabs>
        <w:spacing w:line="240" w:lineRule="auto"/>
        <w:ind w:left="-142" w:right="40" w:firstLine="426"/>
        <w:rPr>
          <w:sz w:val="24"/>
          <w:szCs w:val="24"/>
        </w:rPr>
      </w:pPr>
      <w:r w:rsidRPr="00045653">
        <w:rPr>
          <w:sz w:val="24"/>
          <w:szCs w:val="24"/>
        </w:rPr>
        <w:t>В заявлении родителями (законными представителями) ребенка указываются следующие сведения:</w:t>
      </w:r>
    </w:p>
    <w:p w:rsidR="00720D85" w:rsidRPr="00045653" w:rsidRDefault="00720D85" w:rsidP="00A07CAF">
      <w:pPr>
        <w:pStyle w:val="a4"/>
        <w:shd w:val="clear" w:color="auto" w:fill="auto"/>
        <w:tabs>
          <w:tab w:val="left" w:pos="1148"/>
        </w:tabs>
        <w:spacing w:line="240" w:lineRule="auto"/>
        <w:ind w:left="-284" w:firstLine="284"/>
        <w:rPr>
          <w:sz w:val="24"/>
          <w:szCs w:val="24"/>
        </w:rPr>
      </w:pPr>
      <w:r w:rsidRPr="00045653">
        <w:rPr>
          <w:sz w:val="24"/>
          <w:szCs w:val="24"/>
        </w:rPr>
        <w:t>а)</w:t>
      </w:r>
      <w:r w:rsidRPr="00045653">
        <w:rPr>
          <w:sz w:val="24"/>
          <w:szCs w:val="24"/>
        </w:rPr>
        <w:tab/>
        <w:t>фамилия, имя, отчество (последнее - при наличии) ребенка;</w:t>
      </w:r>
    </w:p>
    <w:p w:rsidR="00720D85" w:rsidRPr="00045653" w:rsidRDefault="00720D85" w:rsidP="00A07CAF">
      <w:pPr>
        <w:pStyle w:val="a4"/>
        <w:shd w:val="clear" w:color="auto" w:fill="auto"/>
        <w:tabs>
          <w:tab w:val="left" w:pos="1158"/>
        </w:tabs>
        <w:spacing w:line="240" w:lineRule="auto"/>
        <w:ind w:left="-284" w:firstLine="284"/>
        <w:rPr>
          <w:sz w:val="24"/>
          <w:szCs w:val="24"/>
        </w:rPr>
      </w:pPr>
      <w:r w:rsidRPr="00045653">
        <w:rPr>
          <w:sz w:val="24"/>
          <w:szCs w:val="24"/>
        </w:rPr>
        <w:t>б)</w:t>
      </w:r>
      <w:r w:rsidRPr="00045653">
        <w:rPr>
          <w:sz w:val="24"/>
          <w:szCs w:val="24"/>
        </w:rPr>
        <w:tab/>
        <w:t>дата и место рождения ребенка;</w:t>
      </w:r>
    </w:p>
    <w:p w:rsidR="00720D85" w:rsidRPr="00045653" w:rsidRDefault="00720D85" w:rsidP="00A07CAF">
      <w:pPr>
        <w:pStyle w:val="a4"/>
        <w:shd w:val="clear" w:color="auto" w:fill="auto"/>
        <w:tabs>
          <w:tab w:val="left" w:pos="1287"/>
        </w:tabs>
        <w:spacing w:line="240" w:lineRule="auto"/>
        <w:ind w:left="-284" w:right="40" w:firstLine="284"/>
        <w:rPr>
          <w:sz w:val="24"/>
          <w:szCs w:val="24"/>
        </w:rPr>
      </w:pPr>
      <w:r w:rsidRPr="00045653">
        <w:rPr>
          <w:sz w:val="24"/>
          <w:szCs w:val="24"/>
        </w:rPr>
        <w:t>в)</w:t>
      </w:r>
      <w:r w:rsidRPr="00045653">
        <w:rPr>
          <w:sz w:val="24"/>
          <w:szCs w:val="24"/>
        </w:rPr>
        <w:tab/>
        <w:t>фамилия, имя, отчество (последнее - при наличии) родителей (законных представителей) ребенка;</w:t>
      </w:r>
    </w:p>
    <w:p w:rsidR="00720D85" w:rsidRPr="00045653" w:rsidRDefault="00720D85" w:rsidP="00A07CAF">
      <w:pPr>
        <w:pStyle w:val="a4"/>
        <w:shd w:val="clear" w:color="auto" w:fill="auto"/>
        <w:tabs>
          <w:tab w:val="left" w:pos="1345"/>
        </w:tabs>
        <w:spacing w:line="240" w:lineRule="auto"/>
        <w:ind w:left="-284" w:right="40" w:firstLine="284"/>
        <w:rPr>
          <w:sz w:val="24"/>
          <w:szCs w:val="24"/>
        </w:rPr>
      </w:pPr>
      <w:r w:rsidRPr="00045653">
        <w:rPr>
          <w:sz w:val="24"/>
          <w:szCs w:val="24"/>
        </w:rPr>
        <w:t>г)</w:t>
      </w:r>
      <w:r w:rsidRPr="00045653">
        <w:rPr>
          <w:sz w:val="24"/>
          <w:szCs w:val="24"/>
        </w:rPr>
        <w:tab/>
        <w:t>адрес места жительства ребенка, его родителей (законных представителей);</w:t>
      </w:r>
    </w:p>
    <w:p w:rsidR="00720D85" w:rsidRPr="00045653" w:rsidRDefault="00720D85" w:rsidP="00A07CAF">
      <w:pPr>
        <w:pStyle w:val="a4"/>
        <w:shd w:val="clear" w:color="auto" w:fill="auto"/>
        <w:tabs>
          <w:tab w:val="left" w:pos="1172"/>
        </w:tabs>
        <w:spacing w:line="240" w:lineRule="auto"/>
        <w:ind w:left="-284" w:firstLine="284"/>
        <w:rPr>
          <w:sz w:val="24"/>
          <w:szCs w:val="24"/>
        </w:rPr>
      </w:pPr>
      <w:r w:rsidRPr="00045653">
        <w:rPr>
          <w:sz w:val="24"/>
          <w:szCs w:val="24"/>
        </w:rPr>
        <w:t>д)</w:t>
      </w:r>
      <w:r w:rsidRPr="00045653">
        <w:rPr>
          <w:sz w:val="24"/>
          <w:szCs w:val="24"/>
        </w:rPr>
        <w:tab/>
        <w:t>контактные телефоны родителей (законных представителей) ребенка.</w:t>
      </w:r>
    </w:p>
    <w:p w:rsidR="00720D85" w:rsidRPr="00045653" w:rsidRDefault="00720D85" w:rsidP="00611552">
      <w:pPr>
        <w:pStyle w:val="a4"/>
        <w:numPr>
          <w:ilvl w:val="0"/>
          <w:numId w:val="5"/>
        </w:numPr>
        <w:shd w:val="clear" w:color="auto" w:fill="auto"/>
        <w:tabs>
          <w:tab w:val="left" w:pos="1460"/>
        </w:tabs>
        <w:spacing w:line="240" w:lineRule="auto"/>
        <w:ind w:left="-142" w:right="40" w:firstLine="426"/>
        <w:rPr>
          <w:sz w:val="24"/>
          <w:szCs w:val="24"/>
        </w:rPr>
      </w:pPr>
      <w:r w:rsidRPr="00045653">
        <w:rPr>
          <w:sz w:val="24"/>
          <w:szCs w:val="24"/>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w:t>
      </w:r>
      <w:r w:rsidR="009675DA" w:rsidRPr="00045653">
        <w:rPr>
          <w:sz w:val="24"/>
          <w:szCs w:val="24"/>
        </w:rPr>
        <w:t xml:space="preserve"> сайте </w:t>
      </w:r>
      <w:r w:rsidR="0097538C">
        <w:rPr>
          <w:sz w:val="24"/>
          <w:szCs w:val="24"/>
        </w:rPr>
        <w:t>МБОУ «Староаймановская ООШ»</w:t>
      </w:r>
      <w:r w:rsidR="001E00FC">
        <w:rPr>
          <w:rFonts w:eastAsia="Times New Roman"/>
          <w:sz w:val="24"/>
          <w:szCs w:val="24"/>
        </w:rPr>
        <w:t xml:space="preserve"> </w:t>
      </w:r>
      <w:r w:rsidRPr="00045653">
        <w:rPr>
          <w:sz w:val="24"/>
          <w:szCs w:val="24"/>
        </w:rPr>
        <w:t>в сети Интернет, на информационном стенде</w:t>
      </w:r>
      <w:r w:rsidR="001E00FC">
        <w:rPr>
          <w:sz w:val="24"/>
          <w:szCs w:val="24"/>
        </w:rPr>
        <w:t xml:space="preserve"> </w:t>
      </w:r>
      <w:r w:rsidR="0097538C">
        <w:rPr>
          <w:sz w:val="24"/>
          <w:szCs w:val="24"/>
        </w:rPr>
        <w:t>МБОУ «Староаймановская ООШ»</w:t>
      </w:r>
    </w:p>
    <w:p w:rsidR="00720D85" w:rsidRPr="00045653" w:rsidRDefault="00720D85" w:rsidP="00611552">
      <w:pPr>
        <w:pStyle w:val="a4"/>
        <w:numPr>
          <w:ilvl w:val="0"/>
          <w:numId w:val="5"/>
        </w:numPr>
        <w:shd w:val="clear" w:color="auto" w:fill="auto"/>
        <w:tabs>
          <w:tab w:val="left" w:pos="1364"/>
          <w:tab w:val="left" w:leader="underscore" w:pos="8310"/>
        </w:tabs>
        <w:spacing w:line="240" w:lineRule="auto"/>
        <w:ind w:left="-142" w:right="40" w:firstLine="426"/>
        <w:rPr>
          <w:sz w:val="24"/>
          <w:szCs w:val="24"/>
        </w:rPr>
      </w:pPr>
      <w:r w:rsidRPr="00045653">
        <w:rPr>
          <w:sz w:val="24"/>
          <w:szCs w:val="24"/>
        </w:rPr>
        <w:t xml:space="preserve">Для зачисления ребенка в 1 класс в </w:t>
      </w:r>
      <w:r w:rsidR="0097538C">
        <w:rPr>
          <w:sz w:val="24"/>
          <w:szCs w:val="24"/>
        </w:rPr>
        <w:t>МБОУ «Староаймановская ООШ»</w:t>
      </w:r>
      <w:r w:rsidRPr="00045653">
        <w:rPr>
          <w:sz w:val="24"/>
          <w:szCs w:val="24"/>
        </w:rPr>
        <w:t xml:space="preserve"> родители(законные представители) детей, проживающих на закрепленной территории, дополнительно предъявляют следующие документы:</w:t>
      </w:r>
    </w:p>
    <w:p w:rsidR="00720D85" w:rsidRPr="00045653" w:rsidRDefault="00720D85" w:rsidP="00A07CAF">
      <w:pPr>
        <w:pStyle w:val="a4"/>
        <w:numPr>
          <w:ilvl w:val="0"/>
          <w:numId w:val="1"/>
        </w:numPr>
        <w:shd w:val="clear" w:color="auto" w:fill="auto"/>
        <w:tabs>
          <w:tab w:val="left" w:pos="1129"/>
        </w:tabs>
        <w:spacing w:line="240" w:lineRule="auto"/>
        <w:ind w:left="-284" w:right="40" w:firstLine="284"/>
        <w:rPr>
          <w:sz w:val="24"/>
          <w:szCs w:val="24"/>
        </w:rPr>
      </w:pPr>
      <w:r w:rsidRPr="00045653">
        <w:rPr>
          <w:sz w:val="24"/>
          <w:szCs w:val="24"/>
        </w:rPr>
        <w:t>оригинал свидетельства о рождении ребенка или документ, подтверждающий родство заявителя,</w:t>
      </w:r>
    </w:p>
    <w:p w:rsidR="00720D85" w:rsidRPr="00045653" w:rsidRDefault="00720D85" w:rsidP="00A07CAF">
      <w:pPr>
        <w:pStyle w:val="a4"/>
        <w:numPr>
          <w:ilvl w:val="0"/>
          <w:numId w:val="1"/>
        </w:numPr>
        <w:shd w:val="clear" w:color="auto" w:fill="auto"/>
        <w:tabs>
          <w:tab w:val="left" w:pos="1134"/>
        </w:tabs>
        <w:spacing w:line="240" w:lineRule="auto"/>
        <w:ind w:left="-284" w:right="40" w:firstLine="284"/>
        <w:rPr>
          <w:sz w:val="24"/>
          <w:szCs w:val="24"/>
        </w:rPr>
      </w:pPr>
      <w:r w:rsidRPr="00045653">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пребыванияна закрепленной территории.</w:t>
      </w:r>
    </w:p>
    <w:p w:rsidR="00720D85" w:rsidRPr="00045653" w:rsidRDefault="00720D85" w:rsidP="00611552">
      <w:pPr>
        <w:pStyle w:val="a4"/>
        <w:numPr>
          <w:ilvl w:val="1"/>
          <w:numId w:val="19"/>
        </w:numPr>
        <w:shd w:val="clear" w:color="auto" w:fill="auto"/>
        <w:tabs>
          <w:tab w:val="left" w:pos="1469"/>
          <w:tab w:val="left" w:leader="underscore" w:pos="8261"/>
        </w:tabs>
        <w:spacing w:line="240" w:lineRule="auto"/>
        <w:ind w:left="-284" w:right="40" w:firstLine="284"/>
        <w:rPr>
          <w:sz w:val="24"/>
          <w:szCs w:val="24"/>
        </w:rPr>
      </w:pPr>
      <w:r w:rsidRPr="00045653">
        <w:rPr>
          <w:sz w:val="24"/>
          <w:szCs w:val="24"/>
        </w:rPr>
        <w:t xml:space="preserve">Для зачисления ребенка в 1 класс в </w:t>
      </w:r>
      <w:r w:rsidR="0097538C">
        <w:rPr>
          <w:sz w:val="24"/>
          <w:szCs w:val="24"/>
        </w:rPr>
        <w:t>МБОУ «Староаймановская ООШ»</w:t>
      </w:r>
      <w:r w:rsidR="009675DA" w:rsidRPr="00045653">
        <w:rPr>
          <w:sz w:val="24"/>
          <w:szCs w:val="24"/>
        </w:rPr>
        <w:t xml:space="preserve"> </w:t>
      </w:r>
      <w:r w:rsidRPr="00045653">
        <w:rPr>
          <w:sz w:val="24"/>
          <w:szCs w:val="24"/>
        </w:rPr>
        <w:t xml:space="preserve"> родители(законные представители) детей, не проживающих на закрепленной территории, дополнительно предъявляют следующие документы:</w:t>
      </w:r>
    </w:p>
    <w:p w:rsidR="00720D85" w:rsidRPr="00045653" w:rsidRDefault="00720D85" w:rsidP="00611552">
      <w:pPr>
        <w:pStyle w:val="a4"/>
        <w:numPr>
          <w:ilvl w:val="0"/>
          <w:numId w:val="6"/>
        </w:numPr>
        <w:shd w:val="clear" w:color="auto" w:fill="auto"/>
        <w:tabs>
          <w:tab w:val="left" w:pos="1118"/>
        </w:tabs>
        <w:spacing w:line="240" w:lineRule="auto"/>
        <w:ind w:left="-142" w:firstLine="426"/>
        <w:rPr>
          <w:sz w:val="24"/>
          <w:szCs w:val="24"/>
        </w:rPr>
      </w:pPr>
      <w:r w:rsidRPr="00045653">
        <w:rPr>
          <w:sz w:val="24"/>
          <w:szCs w:val="24"/>
        </w:rPr>
        <w:t>свидетельство о рождении ребенка.</w:t>
      </w:r>
    </w:p>
    <w:p w:rsidR="00720D85" w:rsidRPr="00045653" w:rsidRDefault="00720D85" w:rsidP="00611552">
      <w:pPr>
        <w:pStyle w:val="a4"/>
        <w:numPr>
          <w:ilvl w:val="1"/>
          <w:numId w:val="19"/>
        </w:numPr>
        <w:shd w:val="clear" w:color="auto" w:fill="auto"/>
        <w:tabs>
          <w:tab w:val="left" w:pos="1767"/>
        </w:tabs>
        <w:spacing w:line="240" w:lineRule="auto"/>
        <w:ind w:left="-284" w:right="40" w:firstLine="284"/>
        <w:rPr>
          <w:sz w:val="24"/>
          <w:szCs w:val="24"/>
        </w:rPr>
      </w:pPr>
      <w:r w:rsidRPr="00045653">
        <w:rPr>
          <w:sz w:val="24"/>
          <w:szCs w:val="24"/>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720D85" w:rsidRPr="00045653" w:rsidRDefault="00720D85" w:rsidP="00611552">
      <w:pPr>
        <w:pStyle w:val="a4"/>
        <w:numPr>
          <w:ilvl w:val="0"/>
          <w:numId w:val="6"/>
        </w:numPr>
        <w:shd w:val="clear" w:color="auto" w:fill="auto"/>
        <w:tabs>
          <w:tab w:val="left" w:pos="1118"/>
        </w:tabs>
        <w:spacing w:line="240" w:lineRule="auto"/>
        <w:ind w:left="-142" w:firstLine="426"/>
        <w:rPr>
          <w:sz w:val="24"/>
          <w:szCs w:val="24"/>
        </w:rPr>
      </w:pPr>
      <w:r w:rsidRPr="00045653">
        <w:rPr>
          <w:sz w:val="24"/>
          <w:szCs w:val="24"/>
        </w:rPr>
        <w:t>свидетельство о рождении ребенка;</w:t>
      </w:r>
    </w:p>
    <w:p w:rsidR="00720D85" w:rsidRPr="00045653" w:rsidRDefault="00720D85" w:rsidP="00611552">
      <w:pPr>
        <w:pStyle w:val="a4"/>
        <w:numPr>
          <w:ilvl w:val="0"/>
          <w:numId w:val="6"/>
        </w:numPr>
        <w:shd w:val="clear" w:color="auto" w:fill="auto"/>
        <w:tabs>
          <w:tab w:val="left" w:pos="1124"/>
        </w:tabs>
        <w:spacing w:line="240" w:lineRule="auto"/>
        <w:ind w:left="-142" w:right="40" w:firstLine="426"/>
        <w:rPr>
          <w:sz w:val="24"/>
          <w:szCs w:val="24"/>
        </w:rPr>
      </w:pPr>
      <w:r w:rsidRPr="00045653">
        <w:rPr>
          <w:sz w:val="24"/>
          <w:szCs w:val="24"/>
        </w:rPr>
        <w:t>документ, подтверждающий родство заявителя (или законность представления прав ребенка);</w:t>
      </w:r>
    </w:p>
    <w:p w:rsidR="00720D85" w:rsidRPr="00045653" w:rsidRDefault="00720D85" w:rsidP="00611552">
      <w:pPr>
        <w:pStyle w:val="a4"/>
        <w:numPr>
          <w:ilvl w:val="0"/>
          <w:numId w:val="6"/>
        </w:numPr>
        <w:shd w:val="clear" w:color="auto" w:fill="auto"/>
        <w:tabs>
          <w:tab w:val="left" w:pos="1129"/>
        </w:tabs>
        <w:spacing w:line="240" w:lineRule="auto"/>
        <w:ind w:left="-142" w:right="40" w:firstLine="426"/>
        <w:rPr>
          <w:sz w:val="24"/>
          <w:szCs w:val="24"/>
        </w:rPr>
      </w:pPr>
      <w:r w:rsidRPr="00045653">
        <w:rPr>
          <w:sz w:val="24"/>
          <w:szCs w:val="24"/>
        </w:rPr>
        <w:lastRenderedPageBreak/>
        <w:t>документ, подтверждающий право заявителя на пребывание в Российской Федерации.</w:t>
      </w:r>
    </w:p>
    <w:p w:rsidR="00720D85" w:rsidRPr="00045653" w:rsidRDefault="00720D85" w:rsidP="00611552">
      <w:pPr>
        <w:pStyle w:val="a4"/>
        <w:numPr>
          <w:ilvl w:val="1"/>
          <w:numId w:val="19"/>
        </w:numPr>
        <w:shd w:val="clear" w:color="auto" w:fill="auto"/>
        <w:tabs>
          <w:tab w:val="left" w:pos="1556"/>
        </w:tabs>
        <w:spacing w:line="240" w:lineRule="auto"/>
        <w:ind w:left="-284" w:right="40" w:firstLine="284"/>
        <w:rPr>
          <w:sz w:val="24"/>
          <w:szCs w:val="24"/>
        </w:rPr>
      </w:pPr>
      <w:r w:rsidRPr="00045653">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20D85" w:rsidRPr="00045653" w:rsidRDefault="00720D85" w:rsidP="00611552">
      <w:pPr>
        <w:pStyle w:val="a4"/>
        <w:numPr>
          <w:ilvl w:val="1"/>
          <w:numId w:val="19"/>
        </w:numPr>
        <w:shd w:val="clear" w:color="auto" w:fill="auto"/>
        <w:tabs>
          <w:tab w:val="left" w:pos="1508"/>
        </w:tabs>
        <w:spacing w:line="240" w:lineRule="auto"/>
        <w:ind w:left="-284" w:right="40" w:firstLine="284"/>
        <w:rPr>
          <w:sz w:val="24"/>
          <w:szCs w:val="24"/>
        </w:rPr>
      </w:pPr>
      <w:r w:rsidRPr="00045653">
        <w:rPr>
          <w:sz w:val="24"/>
          <w:szCs w:val="24"/>
        </w:rPr>
        <w:t>Родители (законные представители) детей имеют право по своему усмотрению представлять другие документы.</w:t>
      </w:r>
    </w:p>
    <w:p w:rsidR="00720D85" w:rsidRPr="00045653" w:rsidRDefault="00720D85" w:rsidP="00611552">
      <w:pPr>
        <w:pStyle w:val="a4"/>
        <w:numPr>
          <w:ilvl w:val="1"/>
          <w:numId w:val="19"/>
        </w:numPr>
        <w:shd w:val="clear" w:color="auto" w:fill="auto"/>
        <w:tabs>
          <w:tab w:val="left" w:pos="1652"/>
          <w:tab w:val="left" w:leader="underscore" w:pos="6058"/>
        </w:tabs>
        <w:spacing w:line="240" w:lineRule="auto"/>
        <w:ind w:left="-284" w:right="40" w:firstLine="284"/>
        <w:rPr>
          <w:sz w:val="24"/>
          <w:szCs w:val="24"/>
        </w:rPr>
      </w:pPr>
      <w:r w:rsidRPr="00045653">
        <w:rPr>
          <w:sz w:val="24"/>
          <w:szCs w:val="24"/>
        </w:rPr>
        <w:t xml:space="preserve">Требование предоставления других документов в качестве основания для приема детей в </w:t>
      </w:r>
      <w:r w:rsidR="0097538C">
        <w:rPr>
          <w:sz w:val="24"/>
          <w:szCs w:val="24"/>
        </w:rPr>
        <w:t>МБОУ «Староаймановская ООШ»</w:t>
      </w:r>
      <w:r w:rsidRPr="00045653">
        <w:rPr>
          <w:sz w:val="24"/>
          <w:szCs w:val="24"/>
        </w:rPr>
        <w:t xml:space="preserve"> не допускается.</w:t>
      </w:r>
    </w:p>
    <w:p w:rsidR="00720D85" w:rsidRPr="00045653" w:rsidRDefault="00720D85" w:rsidP="00611552">
      <w:pPr>
        <w:pStyle w:val="a4"/>
        <w:numPr>
          <w:ilvl w:val="1"/>
          <w:numId w:val="19"/>
        </w:numPr>
        <w:shd w:val="clear" w:color="auto" w:fill="auto"/>
        <w:tabs>
          <w:tab w:val="left" w:pos="1508"/>
        </w:tabs>
        <w:spacing w:line="240" w:lineRule="auto"/>
        <w:ind w:left="-284" w:right="40" w:firstLine="284"/>
        <w:rPr>
          <w:sz w:val="24"/>
          <w:szCs w:val="24"/>
        </w:rPr>
      </w:pPr>
      <w:r w:rsidRPr="00045653">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720D85" w:rsidRPr="00045653" w:rsidRDefault="00720D85" w:rsidP="00611552">
      <w:pPr>
        <w:pStyle w:val="a4"/>
        <w:numPr>
          <w:ilvl w:val="1"/>
          <w:numId w:val="19"/>
        </w:numPr>
        <w:shd w:val="clear" w:color="auto" w:fill="auto"/>
        <w:tabs>
          <w:tab w:val="left" w:pos="1719"/>
        </w:tabs>
        <w:spacing w:line="240" w:lineRule="auto"/>
        <w:ind w:left="-284" w:right="40" w:firstLine="284"/>
        <w:rPr>
          <w:sz w:val="24"/>
          <w:szCs w:val="24"/>
        </w:rPr>
      </w:pPr>
      <w:r w:rsidRPr="00045653">
        <w:rPr>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720D85" w:rsidRPr="00045653" w:rsidRDefault="00720D85" w:rsidP="00611552">
      <w:pPr>
        <w:pStyle w:val="a4"/>
        <w:numPr>
          <w:ilvl w:val="1"/>
          <w:numId w:val="19"/>
        </w:numPr>
        <w:shd w:val="clear" w:color="auto" w:fill="auto"/>
        <w:tabs>
          <w:tab w:val="left" w:pos="1560"/>
          <w:tab w:val="left" w:leader="underscore" w:pos="8674"/>
        </w:tabs>
        <w:spacing w:line="240" w:lineRule="auto"/>
        <w:ind w:left="-284" w:right="40" w:firstLine="284"/>
        <w:rPr>
          <w:sz w:val="24"/>
          <w:szCs w:val="24"/>
        </w:rPr>
      </w:pPr>
      <w:r w:rsidRPr="00045653">
        <w:rPr>
          <w:sz w:val="24"/>
          <w:szCs w:val="24"/>
        </w:rPr>
        <w:t xml:space="preserve">Прием заявлений в первый класс </w:t>
      </w:r>
      <w:r w:rsidR="0097538C">
        <w:rPr>
          <w:sz w:val="24"/>
          <w:szCs w:val="24"/>
        </w:rPr>
        <w:t>МБОУ «Староаймановская ООШ»</w:t>
      </w:r>
      <w:r w:rsidRPr="00045653">
        <w:rPr>
          <w:sz w:val="24"/>
          <w:szCs w:val="24"/>
        </w:rPr>
        <w:t xml:space="preserve"> для</w:t>
      </w:r>
      <w:r w:rsidR="00F43667">
        <w:rPr>
          <w:sz w:val="24"/>
          <w:szCs w:val="24"/>
        </w:rPr>
        <w:t xml:space="preserve"> </w:t>
      </w:r>
      <w:r w:rsidRPr="00045653">
        <w:rPr>
          <w:sz w:val="24"/>
          <w:szCs w:val="24"/>
        </w:rPr>
        <w:t>граждан, проживающих на закрепленной территории, начинается с 1 февраля и завершается не позднее 30 июня текущего года.</w:t>
      </w:r>
    </w:p>
    <w:p w:rsidR="00720D85" w:rsidRPr="00045653" w:rsidRDefault="00720D85" w:rsidP="00611552">
      <w:pPr>
        <w:pStyle w:val="a4"/>
        <w:numPr>
          <w:ilvl w:val="1"/>
          <w:numId w:val="19"/>
        </w:numPr>
        <w:shd w:val="clear" w:color="auto" w:fill="auto"/>
        <w:tabs>
          <w:tab w:val="left" w:pos="1478"/>
          <w:tab w:val="left" w:leader="underscore" w:pos="5602"/>
        </w:tabs>
        <w:spacing w:line="240" w:lineRule="auto"/>
        <w:ind w:left="-284" w:firstLine="284"/>
        <w:rPr>
          <w:sz w:val="24"/>
          <w:szCs w:val="24"/>
        </w:rPr>
      </w:pPr>
      <w:r w:rsidRPr="00045653">
        <w:rPr>
          <w:sz w:val="24"/>
          <w:szCs w:val="24"/>
        </w:rPr>
        <w:t xml:space="preserve">Зачисление в </w:t>
      </w:r>
      <w:r w:rsidR="0097538C">
        <w:rPr>
          <w:sz w:val="24"/>
          <w:szCs w:val="24"/>
        </w:rPr>
        <w:t>МБОУ «Староаймановская ООШ»</w:t>
      </w:r>
      <w:r w:rsidRPr="00045653">
        <w:rPr>
          <w:sz w:val="24"/>
          <w:szCs w:val="24"/>
        </w:rPr>
        <w:t xml:space="preserve"> оформляется приказом МБОУ«</w:t>
      </w:r>
      <w:r w:rsidR="0097538C">
        <w:rPr>
          <w:rFonts w:eastAsia="Times New Roman"/>
          <w:sz w:val="24"/>
          <w:szCs w:val="24"/>
        </w:rPr>
        <w:t xml:space="preserve">Староаймановская </w:t>
      </w:r>
      <w:r w:rsidR="009675DA" w:rsidRPr="00045653">
        <w:rPr>
          <w:rFonts w:eastAsia="Times New Roman"/>
          <w:sz w:val="24"/>
          <w:szCs w:val="24"/>
        </w:rPr>
        <w:t xml:space="preserve"> </w:t>
      </w:r>
      <w:r w:rsidR="00B32908">
        <w:rPr>
          <w:rFonts w:eastAsia="Times New Roman"/>
          <w:sz w:val="24"/>
          <w:szCs w:val="24"/>
        </w:rPr>
        <w:t xml:space="preserve"> </w:t>
      </w:r>
      <w:r w:rsidR="009675DA" w:rsidRPr="00045653">
        <w:rPr>
          <w:rFonts w:eastAsia="Times New Roman"/>
          <w:sz w:val="24"/>
          <w:szCs w:val="24"/>
        </w:rPr>
        <w:t>ООШ</w:t>
      </w:r>
      <w:r w:rsidRPr="00045653">
        <w:rPr>
          <w:sz w:val="24"/>
          <w:szCs w:val="24"/>
        </w:rPr>
        <w:t>» в течение 7 рабочих дней после приема документов.</w:t>
      </w:r>
    </w:p>
    <w:p w:rsidR="00720D85" w:rsidRPr="00045653" w:rsidRDefault="00720D85" w:rsidP="00611552">
      <w:pPr>
        <w:pStyle w:val="a4"/>
        <w:numPr>
          <w:ilvl w:val="1"/>
          <w:numId w:val="19"/>
        </w:numPr>
        <w:shd w:val="clear" w:color="auto" w:fill="auto"/>
        <w:tabs>
          <w:tab w:val="left" w:pos="1518"/>
        </w:tabs>
        <w:spacing w:line="240" w:lineRule="auto"/>
        <w:ind w:left="-284" w:right="40" w:firstLine="284"/>
        <w:rPr>
          <w:sz w:val="24"/>
          <w:szCs w:val="24"/>
        </w:rPr>
      </w:pPr>
      <w:r w:rsidRPr="00045653">
        <w:rPr>
          <w:sz w:val="24"/>
          <w:szCs w:val="24"/>
        </w:rPr>
        <w:t>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rsidR="00720D85" w:rsidRPr="00045653" w:rsidRDefault="0097538C" w:rsidP="00611552">
      <w:pPr>
        <w:pStyle w:val="a4"/>
        <w:numPr>
          <w:ilvl w:val="1"/>
          <w:numId w:val="19"/>
        </w:numPr>
        <w:shd w:val="clear" w:color="auto" w:fill="auto"/>
        <w:tabs>
          <w:tab w:val="left" w:pos="1478"/>
          <w:tab w:val="left" w:leader="underscore" w:pos="3974"/>
        </w:tabs>
        <w:spacing w:line="240" w:lineRule="auto"/>
        <w:ind w:left="-284" w:right="40" w:firstLine="284"/>
        <w:rPr>
          <w:sz w:val="24"/>
          <w:szCs w:val="24"/>
        </w:rPr>
      </w:pPr>
      <w:r>
        <w:rPr>
          <w:sz w:val="24"/>
          <w:szCs w:val="24"/>
        </w:rPr>
        <w:t>МБОУ «Староаймановская ООШ»</w:t>
      </w:r>
      <w:r w:rsidR="00720D85" w:rsidRPr="00045653">
        <w:rPr>
          <w:sz w:val="24"/>
          <w:szCs w:val="24"/>
        </w:rPr>
        <w:t xml:space="preserve">, закончив прием в первый класс всех детей,проживающих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1классах размещается на официальном сайте </w:t>
      </w:r>
      <w:r>
        <w:rPr>
          <w:sz w:val="24"/>
          <w:szCs w:val="24"/>
        </w:rPr>
        <w:t>МБОУ «Староаймановская ООШ»</w:t>
      </w:r>
      <w:r w:rsidR="00720D85" w:rsidRPr="00045653">
        <w:rPr>
          <w:sz w:val="24"/>
          <w:szCs w:val="24"/>
        </w:rPr>
        <w:t xml:space="preserve"> в сети</w:t>
      </w:r>
      <w:r w:rsidR="00F43667">
        <w:rPr>
          <w:sz w:val="24"/>
          <w:szCs w:val="24"/>
        </w:rPr>
        <w:t xml:space="preserve"> </w:t>
      </w:r>
      <w:r w:rsidR="00720D85" w:rsidRPr="00045653">
        <w:rPr>
          <w:sz w:val="24"/>
          <w:szCs w:val="24"/>
        </w:rPr>
        <w:t xml:space="preserve">Интернет и на информационном стенде в </w:t>
      </w:r>
      <w:r>
        <w:rPr>
          <w:sz w:val="24"/>
          <w:szCs w:val="24"/>
        </w:rPr>
        <w:t>МБОУ «Староаймановская ООШ»</w:t>
      </w:r>
      <w:r w:rsidR="00720D85" w:rsidRPr="00045653">
        <w:rPr>
          <w:sz w:val="24"/>
          <w:szCs w:val="24"/>
        </w:rPr>
        <w:t>.</w:t>
      </w:r>
    </w:p>
    <w:p w:rsidR="003752B1" w:rsidRPr="00045653" w:rsidRDefault="00720D85" w:rsidP="00611552">
      <w:pPr>
        <w:pStyle w:val="a4"/>
        <w:numPr>
          <w:ilvl w:val="1"/>
          <w:numId w:val="19"/>
        </w:numPr>
        <w:shd w:val="clear" w:color="auto" w:fill="auto"/>
        <w:tabs>
          <w:tab w:val="left" w:pos="1502"/>
        </w:tabs>
        <w:spacing w:line="240" w:lineRule="auto"/>
        <w:ind w:left="-284" w:right="40" w:firstLine="284"/>
        <w:rPr>
          <w:sz w:val="24"/>
          <w:szCs w:val="24"/>
        </w:rPr>
      </w:pPr>
      <w:r w:rsidRPr="00045653">
        <w:rPr>
          <w:sz w:val="24"/>
          <w:szCs w:val="24"/>
        </w:rPr>
        <w:t>Для удобства родителей (законных представителей) детей МБОУ«</w:t>
      </w:r>
      <w:r w:rsidR="0097538C">
        <w:rPr>
          <w:sz w:val="24"/>
          <w:szCs w:val="24"/>
        </w:rPr>
        <w:t>Староаймановская</w:t>
      </w:r>
      <w:r w:rsidR="009675DA" w:rsidRPr="00045653">
        <w:rPr>
          <w:rFonts w:eastAsia="Times New Roman"/>
          <w:sz w:val="24"/>
          <w:szCs w:val="24"/>
        </w:rPr>
        <w:t xml:space="preserve"> ООШ</w:t>
      </w:r>
      <w:r w:rsidRPr="00045653">
        <w:rPr>
          <w:sz w:val="24"/>
          <w:szCs w:val="24"/>
        </w:rPr>
        <w:t xml:space="preserve">» устанавливает график приема документов в зависимости отадреса регистрации по месту жительства (пребывания). График размещается на официальном сайте </w:t>
      </w:r>
      <w:r w:rsidR="0097538C">
        <w:rPr>
          <w:sz w:val="24"/>
          <w:szCs w:val="24"/>
        </w:rPr>
        <w:t>МБОУ «Староаймановская ООШ»</w:t>
      </w:r>
      <w:r w:rsidRPr="00045653">
        <w:rPr>
          <w:sz w:val="24"/>
          <w:szCs w:val="24"/>
        </w:rPr>
        <w:t xml:space="preserve"> в сети Интернет и на</w:t>
      </w:r>
      <w:r w:rsidR="00F43667">
        <w:rPr>
          <w:sz w:val="24"/>
          <w:szCs w:val="24"/>
        </w:rPr>
        <w:t xml:space="preserve"> </w:t>
      </w:r>
      <w:r w:rsidR="0097538C">
        <w:rPr>
          <w:sz w:val="24"/>
          <w:szCs w:val="24"/>
        </w:rPr>
        <w:t>МБОУ «Староаймановская ООШ»</w:t>
      </w:r>
      <w:r w:rsidRPr="00045653">
        <w:rPr>
          <w:sz w:val="24"/>
          <w:szCs w:val="24"/>
        </w:rPr>
        <w:t xml:space="preserve"> в</w:t>
      </w:r>
      <w:r w:rsidR="00F43667">
        <w:rPr>
          <w:sz w:val="24"/>
          <w:szCs w:val="24"/>
        </w:rPr>
        <w:t xml:space="preserve"> </w:t>
      </w:r>
      <w:r w:rsidR="003752B1" w:rsidRPr="00045653">
        <w:rPr>
          <w:sz w:val="24"/>
          <w:szCs w:val="24"/>
        </w:rPr>
        <w:t>срок не позднее 1 февраля.</w:t>
      </w:r>
    </w:p>
    <w:p w:rsidR="003752B1" w:rsidRPr="00045653" w:rsidRDefault="003752B1" w:rsidP="00611552">
      <w:pPr>
        <w:pStyle w:val="13"/>
        <w:numPr>
          <w:ilvl w:val="0"/>
          <w:numId w:val="20"/>
        </w:numPr>
        <w:shd w:val="clear" w:color="auto" w:fill="auto"/>
        <w:tabs>
          <w:tab w:val="left" w:pos="1590"/>
        </w:tabs>
        <w:spacing w:line="240" w:lineRule="auto"/>
        <w:ind w:left="-142" w:right="40" w:firstLine="426"/>
        <w:rPr>
          <w:sz w:val="24"/>
          <w:szCs w:val="24"/>
        </w:rPr>
      </w:pPr>
      <w:r w:rsidRPr="00045653">
        <w:rPr>
          <w:sz w:val="24"/>
          <w:szCs w:val="24"/>
        </w:rPr>
        <w:t>При приеме на свободные места детей, не проживающих на закрепленной территории, преимущественным правом обладают:</w:t>
      </w:r>
    </w:p>
    <w:p w:rsidR="003752B1" w:rsidRPr="00045653" w:rsidRDefault="003752B1" w:rsidP="00611552">
      <w:pPr>
        <w:pStyle w:val="13"/>
        <w:numPr>
          <w:ilvl w:val="0"/>
          <w:numId w:val="21"/>
        </w:numPr>
        <w:shd w:val="clear" w:color="auto" w:fill="auto"/>
        <w:tabs>
          <w:tab w:val="left" w:pos="1129"/>
        </w:tabs>
        <w:spacing w:line="240" w:lineRule="auto"/>
        <w:ind w:left="20" w:right="40" w:firstLine="840"/>
        <w:rPr>
          <w:sz w:val="24"/>
          <w:szCs w:val="24"/>
        </w:rPr>
      </w:pPr>
      <w:r w:rsidRPr="00045653">
        <w:rPr>
          <w:sz w:val="24"/>
          <w:szCs w:val="24"/>
        </w:rPr>
        <w:t>дети военнослужащих в соответствии с пунктом 6 статьи 19 Федерального закона от 27.05.1998 года №76-ФЗ «О статусе военнослужащих»;</w:t>
      </w:r>
    </w:p>
    <w:p w:rsidR="003752B1" w:rsidRPr="00045653" w:rsidRDefault="003752B1" w:rsidP="00611552">
      <w:pPr>
        <w:pStyle w:val="13"/>
        <w:numPr>
          <w:ilvl w:val="0"/>
          <w:numId w:val="21"/>
        </w:numPr>
        <w:shd w:val="clear" w:color="auto" w:fill="auto"/>
        <w:tabs>
          <w:tab w:val="left" w:pos="1134"/>
        </w:tabs>
        <w:spacing w:line="240" w:lineRule="auto"/>
        <w:ind w:left="20" w:right="40" w:firstLine="840"/>
        <w:rPr>
          <w:sz w:val="24"/>
          <w:szCs w:val="24"/>
        </w:rPr>
      </w:pPr>
      <w:r w:rsidRPr="00045653">
        <w:rPr>
          <w:sz w:val="24"/>
          <w:szCs w:val="24"/>
        </w:rPr>
        <w:t>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w:t>
      </w:r>
    </w:p>
    <w:p w:rsidR="003752B1" w:rsidRPr="00045653" w:rsidRDefault="00F05229" w:rsidP="00A07CAF">
      <w:pPr>
        <w:pStyle w:val="13"/>
        <w:shd w:val="clear" w:color="auto" w:fill="auto"/>
        <w:tabs>
          <w:tab w:val="left" w:leader="underscore" w:pos="5674"/>
        </w:tabs>
        <w:spacing w:line="240" w:lineRule="auto"/>
        <w:ind w:left="-284" w:firstLine="284"/>
        <w:rPr>
          <w:sz w:val="24"/>
          <w:szCs w:val="24"/>
        </w:rPr>
      </w:pPr>
      <w:r>
        <w:rPr>
          <w:sz w:val="24"/>
          <w:szCs w:val="24"/>
        </w:rPr>
        <w:t>2.23.</w:t>
      </w:r>
      <w:r w:rsidR="003752B1" w:rsidRPr="00045653">
        <w:rPr>
          <w:sz w:val="24"/>
          <w:szCs w:val="24"/>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w:t>
      </w:r>
      <w:r w:rsidR="00F43667">
        <w:rPr>
          <w:sz w:val="24"/>
          <w:szCs w:val="24"/>
        </w:rPr>
        <w:t xml:space="preserve"> </w:t>
      </w:r>
      <w:r w:rsidR="00190783" w:rsidRPr="00045653">
        <w:rPr>
          <w:sz w:val="24"/>
          <w:szCs w:val="24"/>
        </w:rPr>
        <w:fldChar w:fldCharType="begin"/>
      </w:r>
      <w:r w:rsidR="003752B1" w:rsidRPr="00045653">
        <w:rPr>
          <w:sz w:val="24"/>
          <w:szCs w:val="24"/>
        </w:rPr>
        <w:instrText xml:space="preserve"> TOC \o "1-3" \h \z </w:instrText>
      </w:r>
      <w:r w:rsidR="00190783" w:rsidRPr="00045653">
        <w:rPr>
          <w:sz w:val="24"/>
          <w:szCs w:val="24"/>
        </w:rPr>
        <w:fldChar w:fldCharType="separate"/>
      </w:r>
      <w:r w:rsidR="003752B1" w:rsidRPr="00045653">
        <w:rPr>
          <w:sz w:val="24"/>
          <w:szCs w:val="24"/>
        </w:rPr>
        <w:t xml:space="preserve">регистрационном номере заявления о приеме ребенка в МБОУ </w:t>
      </w:r>
      <w:r w:rsidR="003752B1" w:rsidRPr="00F05229">
        <w:rPr>
          <w:sz w:val="24"/>
          <w:szCs w:val="24"/>
        </w:rPr>
        <w:t>«</w:t>
      </w:r>
      <w:r w:rsidR="0097538C">
        <w:rPr>
          <w:sz w:val="24"/>
          <w:szCs w:val="24"/>
        </w:rPr>
        <w:t>Староайманоская</w:t>
      </w:r>
      <w:r w:rsidRPr="00F05229">
        <w:rPr>
          <w:sz w:val="24"/>
          <w:szCs w:val="24"/>
        </w:rPr>
        <w:t xml:space="preserve"> ООШ", о перечне представленных документов. Расписка заверяется подписью должностного лица МБОУ "</w:t>
      </w:r>
      <w:r w:rsidR="0097538C">
        <w:rPr>
          <w:sz w:val="24"/>
          <w:szCs w:val="24"/>
        </w:rPr>
        <w:t xml:space="preserve">Староаймановская </w:t>
      </w:r>
      <w:r w:rsidRPr="00F05229">
        <w:rPr>
          <w:sz w:val="24"/>
          <w:szCs w:val="24"/>
        </w:rPr>
        <w:t>ООШ"</w:t>
      </w:r>
      <w:r>
        <w:rPr>
          <w:sz w:val="24"/>
          <w:szCs w:val="24"/>
        </w:rPr>
        <w:t>, ответственного за прием документов, и печатью МБОУ "</w:t>
      </w:r>
      <w:r w:rsidR="0097538C">
        <w:rPr>
          <w:sz w:val="24"/>
          <w:szCs w:val="24"/>
        </w:rPr>
        <w:t>Староаймановская</w:t>
      </w:r>
      <w:r>
        <w:rPr>
          <w:sz w:val="24"/>
          <w:szCs w:val="24"/>
        </w:rPr>
        <w:t xml:space="preserve"> ООШ"</w:t>
      </w:r>
      <w:r w:rsidR="003752B1" w:rsidRPr="00045653">
        <w:rPr>
          <w:sz w:val="24"/>
          <w:szCs w:val="24"/>
        </w:rPr>
        <w:t>.</w:t>
      </w:r>
      <w:r w:rsidR="00190783" w:rsidRPr="00045653">
        <w:rPr>
          <w:sz w:val="24"/>
          <w:szCs w:val="24"/>
        </w:rPr>
        <w:fldChar w:fldCharType="begin"/>
      </w:r>
      <w:r w:rsidR="003752B1" w:rsidRPr="00A07CAF">
        <w:rPr>
          <w:sz w:val="24"/>
          <w:szCs w:val="24"/>
        </w:rPr>
        <w:instrText xml:space="preserve"> TOC \o "1-3" \h \z </w:instrText>
      </w:r>
      <w:r w:rsidR="00190783" w:rsidRPr="00045653">
        <w:rPr>
          <w:sz w:val="24"/>
          <w:szCs w:val="24"/>
        </w:rPr>
        <w:fldChar w:fldCharType="separate"/>
      </w:r>
    </w:p>
    <w:p w:rsidR="003752B1" w:rsidRPr="00045653" w:rsidRDefault="00A07CAF" w:rsidP="00A07CAF">
      <w:pPr>
        <w:tabs>
          <w:tab w:val="left" w:pos="1542"/>
        </w:tabs>
        <w:spacing w:after="0" w:line="240" w:lineRule="auto"/>
        <w:ind w:left="-284" w:firstLine="284"/>
        <w:jc w:val="both"/>
        <w:rPr>
          <w:rFonts w:ascii="Times New Roman" w:hAnsi="Times New Roman" w:cs="Times New Roman"/>
          <w:sz w:val="24"/>
          <w:szCs w:val="24"/>
        </w:rPr>
      </w:pPr>
      <w:r>
        <w:rPr>
          <w:rFonts w:ascii="Times New Roman" w:hAnsi="Times New Roman" w:cs="Times New Roman"/>
          <w:sz w:val="24"/>
          <w:szCs w:val="24"/>
        </w:rPr>
        <w:t xml:space="preserve">2.24. </w:t>
      </w:r>
      <w:r w:rsidR="003752B1" w:rsidRPr="00045653">
        <w:rPr>
          <w:rFonts w:ascii="Times New Roman" w:hAnsi="Times New Roman" w:cs="Times New Roman"/>
          <w:sz w:val="24"/>
          <w:szCs w:val="24"/>
        </w:rPr>
        <w:t>В случае, если на момент подачи заявления о приеме в МБОУ</w:t>
      </w:r>
      <w:r w:rsidR="003752B1" w:rsidRPr="00A07CAF">
        <w:rPr>
          <w:rFonts w:ascii="Times New Roman" w:hAnsi="Times New Roman" w:cs="Times New Roman"/>
          <w:sz w:val="24"/>
          <w:szCs w:val="24"/>
        </w:rPr>
        <w:t>«</w:t>
      </w:r>
      <w:r w:rsidR="0097538C">
        <w:rPr>
          <w:rFonts w:ascii="Times New Roman" w:hAnsi="Times New Roman" w:cs="Times New Roman"/>
        </w:rPr>
        <w:t xml:space="preserve">Староаймановская </w:t>
      </w:r>
      <w:r w:rsidRPr="00A07CAF">
        <w:rPr>
          <w:rFonts w:ascii="Times New Roman" w:hAnsi="Times New Roman" w:cs="Times New Roman"/>
        </w:rPr>
        <w:t>ООШ</w:t>
      </w:r>
      <w:r w:rsidR="003752B1" w:rsidRPr="00A07CAF">
        <w:rPr>
          <w:rFonts w:ascii="Times New Roman" w:hAnsi="Times New Roman" w:cs="Times New Roman"/>
          <w:sz w:val="24"/>
          <w:szCs w:val="24"/>
        </w:rPr>
        <w:t>» предъявлены не все необходимые документы, в журнале</w:t>
      </w:r>
      <w:r w:rsidR="00F43667">
        <w:rPr>
          <w:rFonts w:ascii="Times New Roman" w:hAnsi="Times New Roman" w:cs="Times New Roman"/>
          <w:sz w:val="24"/>
          <w:szCs w:val="24"/>
        </w:rPr>
        <w:t xml:space="preserve"> </w:t>
      </w:r>
      <w:r w:rsidR="003752B1" w:rsidRPr="00045653">
        <w:rPr>
          <w:rFonts w:ascii="Times New Roman" w:hAnsi="Times New Roman" w:cs="Times New Roman"/>
          <w:sz w:val="24"/>
          <w:szCs w:val="24"/>
        </w:rPr>
        <w:t>регистрации делается соответствующая отметка. При регистрации подобныхзаявлений в журнале регистра</w:t>
      </w:r>
      <w:r>
        <w:rPr>
          <w:rFonts w:ascii="Times New Roman" w:hAnsi="Times New Roman" w:cs="Times New Roman"/>
          <w:sz w:val="24"/>
          <w:szCs w:val="24"/>
        </w:rPr>
        <w:t xml:space="preserve">ции заявлений о приеме в </w:t>
      </w:r>
      <w:r w:rsidR="0097538C">
        <w:rPr>
          <w:rFonts w:ascii="Times New Roman" w:hAnsi="Times New Roman" w:cs="Times New Roman"/>
          <w:sz w:val="24"/>
          <w:szCs w:val="24"/>
        </w:rPr>
        <w:t>МБОУ «Староаймановская ООШ»</w:t>
      </w:r>
      <w:r w:rsidR="00190783" w:rsidRPr="00045653">
        <w:rPr>
          <w:rFonts w:ascii="Times New Roman" w:hAnsi="Times New Roman" w:cs="Times New Roman"/>
          <w:sz w:val="24"/>
          <w:szCs w:val="24"/>
        </w:rPr>
        <w:fldChar w:fldCharType="end"/>
      </w:r>
      <w:r w:rsidR="003752B1" w:rsidRPr="00045653">
        <w:rPr>
          <w:rFonts w:ascii="Times New Roman" w:hAnsi="Times New Roman" w:cs="Times New Roman"/>
          <w:sz w:val="24"/>
          <w:szCs w:val="24"/>
        </w:rPr>
        <w:t>указываются две даты:</w:t>
      </w:r>
    </w:p>
    <w:p w:rsidR="003752B1" w:rsidRPr="00045653" w:rsidRDefault="003752B1" w:rsidP="00611552">
      <w:pPr>
        <w:pStyle w:val="13"/>
        <w:numPr>
          <w:ilvl w:val="0"/>
          <w:numId w:val="21"/>
        </w:numPr>
        <w:shd w:val="clear" w:color="auto" w:fill="auto"/>
        <w:tabs>
          <w:tab w:val="left" w:pos="1172"/>
        </w:tabs>
        <w:spacing w:line="240" w:lineRule="auto"/>
        <w:ind w:left="20" w:firstLine="840"/>
        <w:rPr>
          <w:sz w:val="24"/>
          <w:szCs w:val="24"/>
        </w:rPr>
      </w:pPr>
      <w:r w:rsidRPr="00045653">
        <w:rPr>
          <w:sz w:val="24"/>
          <w:szCs w:val="24"/>
        </w:rPr>
        <w:lastRenderedPageBreak/>
        <w:t>1-я - дата подачи заявления;</w:t>
      </w:r>
    </w:p>
    <w:p w:rsidR="003752B1" w:rsidRPr="00045653" w:rsidRDefault="003752B1" w:rsidP="00611552">
      <w:pPr>
        <w:pStyle w:val="13"/>
        <w:numPr>
          <w:ilvl w:val="0"/>
          <w:numId w:val="21"/>
        </w:numPr>
        <w:shd w:val="clear" w:color="auto" w:fill="auto"/>
        <w:tabs>
          <w:tab w:val="left" w:pos="1138"/>
        </w:tabs>
        <w:spacing w:line="240" w:lineRule="auto"/>
        <w:ind w:left="20" w:firstLine="840"/>
        <w:rPr>
          <w:sz w:val="24"/>
          <w:szCs w:val="24"/>
        </w:rPr>
      </w:pPr>
      <w:r w:rsidRPr="00045653">
        <w:rPr>
          <w:sz w:val="24"/>
          <w:szCs w:val="24"/>
        </w:rPr>
        <w:t>2-я - дата представления всех необходимых документов.</w:t>
      </w:r>
    </w:p>
    <w:p w:rsidR="003752B1" w:rsidRPr="00045653" w:rsidRDefault="003752B1" w:rsidP="00A07CAF">
      <w:pPr>
        <w:pStyle w:val="13"/>
        <w:shd w:val="clear" w:color="auto" w:fill="auto"/>
        <w:spacing w:line="240" w:lineRule="auto"/>
        <w:ind w:left="-284" w:firstLine="284"/>
        <w:rPr>
          <w:sz w:val="24"/>
          <w:szCs w:val="24"/>
        </w:rPr>
      </w:pPr>
      <w:r w:rsidRPr="00045653">
        <w:rPr>
          <w:sz w:val="24"/>
          <w:szCs w:val="24"/>
        </w:rPr>
        <w:t>Отсутствие документа (документов) не может быть основанием для</w:t>
      </w:r>
    </w:p>
    <w:p w:rsidR="003752B1" w:rsidRPr="00045653" w:rsidRDefault="003752B1" w:rsidP="00A07CAF">
      <w:pPr>
        <w:pStyle w:val="13"/>
        <w:shd w:val="clear" w:color="auto" w:fill="auto"/>
        <w:spacing w:line="240" w:lineRule="auto"/>
        <w:ind w:left="-284" w:right="40" w:firstLine="284"/>
        <w:rPr>
          <w:sz w:val="24"/>
          <w:szCs w:val="24"/>
        </w:rPr>
      </w:pPr>
      <w:r w:rsidRPr="00045653">
        <w:rPr>
          <w:sz w:val="24"/>
          <w:szCs w:val="24"/>
        </w:rPr>
        <w:t>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w:t>
      </w:r>
    </w:p>
    <w:p w:rsidR="003752B1" w:rsidRPr="00045653" w:rsidRDefault="00A07CAF" w:rsidP="00A07CAF">
      <w:pPr>
        <w:pStyle w:val="13"/>
        <w:shd w:val="clear" w:color="auto" w:fill="auto"/>
        <w:tabs>
          <w:tab w:val="left" w:pos="1575"/>
          <w:tab w:val="left" w:leader="underscore" w:pos="5444"/>
        </w:tabs>
        <w:spacing w:line="240" w:lineRule="auto"/>
        <w:ind w:left="-284" w:firstLine="284"/>
        <w:rPr>
          <w:sz w:val="24"/>
          <w:szCs w:val="24"/>
        </w:rPr>
      </w:pPr>
      <w:r>
        <w:rPr>
          <w:sz w:val="24"/>
          <w:szCs w:val="24"/>
        </w:rPr>
        <w:t xml:space="preserve">2.25. </w:t>
      </w:r>
      <w:r w:rsidR="003752B1" w:rsidRPr="00045653">
        <w:rPr>
          <w:sz w:val="24"/>
          <w:szCs w:val="24"/>
        </w:rPr>
        <w:t xml:space="preserve">Приказы </w:t>
      </w:r>
      <w:r w:rsidR="0097538C">
        <w:rPr>
          <w:sz w:val="24"/>
          <w:szCs w:val="24"/>
        </w:rPr>
        <w:t>МБОУ «Староаймановская ООШ»</w:t>
      </w:r>
      <w:r w:rsidR="003752B1" w:rsidRPr="00045653">
        <w:rPr>
          <w:sz w:val="24"/>
          <w:szCs w:val="24"/>
        </w:rPr>
        <w:t xml:space="preserve"> о приеме детей на обучение</w:t>
      </w:r>
      <w:r w:rsidR="00F43667">
        <w:rPr>
          <w:sz w:val="24"/>
          <w:szCs w:val="24"/>
        </w:rPr>
        <w:t xml:space="preserve"> </w:t>
      </w:r>
      <w:r w:rsidR="003752B1" w:rsidRPr="00045653">
        <w:rPr>
          <w:sz w:val="24"/>
          <w:szCs w:val="24"/>
        </w:rPr>
        <w:t xml:space="preserve">размещаются на информационном стенде </w:t>
      </w:r>
      <w:r w:rsidR="0097538C">
        <w:rPr>
          <w:sz w:val="24"/>
          <w:szCs w:val="24"/>
        </w:rPr>
        <w:t>МБОУ «Староаймановская ООШ»</w:t>
      </w:r>
      <w:r w:rsidR="003752B1" w:rsidRPr="00045653">
        <w:rPr>
          <w:sz w:val="24"/>
          <w:szCs w:val="24"/>
        </w:rPr>
        <w:t xml:space="preserve"> в день ихиздания.</w:t>
      </w:r>
    </w:p>
    <w:p w:rsidR="003752B1" w:rsidRPr="00045653" w:rsidRDefault="00A07CAF" w:rsidP="00A07CAF">
      <w:pPr>
        <w:pStyle w:val="13"/>
        <w:shd w:val="clear" w:color="auto" w:fill="auto"/>
        <w:tabs>
          <w:tab w:val="left" w:pos="1513"/>
        </w:tabs>
        <w:spacing w:line="240" w:lineRule="auto"/>
        <w:ind w:left="-284" w:right="40" w:firstLine="284"/>
        <w:rPr>
          <w:sz w:val="24"/>
          <w:szCs w:val="24"/>
        </w:rPr>
      </w:pPr>
      <w:r>
        <w:rPr>
          <w:sz w:val="24"/>
          <w:szCs w:val="24"/>
        </w:rPr>
        <w:t xml:space="preserve">2.26. </w:t>
      </w:r>
      <w:r w:rsidR="003752B1" w:rsidRPr="00045653">
        <w:rPr>
          <w:sz w:val="24"/>
          <w:szCs w:val="24"/>
        </w:rPr>
        <w:t>Приказ о комплектовании первых классов издается не позднее 30 августа текущего года.</w:t>
      </w:r>
    </w:p>
    <w:p w:rsidR="003752B1" w:rsidRPr="00045653" w:rsidRDefault="00A07CAF" w:rsidP="00A07CAF">
      <w:pPr>
        <w:pStyle w:val="13"/>
        <w:shd w:val="clear" w:color="auto" w:fill="auto"/>
        <w:tabs>
          <w:tab w:val="left" w:pos="1614"/>
          <w:tab w:val="left" w:leader="underscore" w:pos="9438"/>
        </w:tabs>
        <w:spacing w:line="240" w:lineRule="auto"/>
        <w:ind w:left="-284" w:firstLine="284"/>
        <w:rPr>
          <w:sz w:val="24"/>
          <w:szCs w:val="24"/>
        </w:rPr>
      </w:pPr>
      <w:r>
        <w:rPr>
          <w:sz w:val="24"/>
          <w:szCs w:val="24"/>
        </w:rPr>
        <w:t>2.27.</w:t>
      </w:r>
      <w:r w:rsidR="003752B1" w:rsidRPr="00045653">
        <w:rPr>
          <w:sz w:val="24"/>
          <w:szCs w:val="24"/>
        </w:rPr>
        <w:t xml:space="preserve">На каждого ребенка, зачисленного в </w:t>
      </w:r>
      <w:r w:rsidR="0097538C">
        <w:rPr>
          <w:sz w:val="24"/>
          <w:szCs w:val="24"/>
        </w:rPr>
        <w:t>МБОУ «Староаймановская ООШ»</w:t>
      </w:r>
      <w:r w:rsidR="003752B1" w:rsidRPr="00045653">
        <w:rPr>
          <w:sz w:val="24"/>
          <w:szCs w:val="24"/>
        </w:rPr>
        <w:t>,заводится личное дело, в котором хранятся копии предъявляемых при приеме документов.</w:t>
      </w:r>
    </w:p>
    <w:p w:rsidR="003752B1" w:rsidRPr="00045653" w:rsidRDefault="00A07CAF" w:rsidP="00A07CAF">
      <w:pPr>
        <w:pStyle w:val="13"/>
        <w:shd w:val="clear" w:color="auto" w:fill="auto"/>
        <w:spacing w:after="300" w:line="240" w:lineRule="auto"/>
        <w:ind w:left="-284" w:right="40" w:firstLine="284"/>
        <w:rPr>
          <w:sz w:val="24"/>
          <w:szCs w:val="24"/>
        </w:rPr>
      </w:pPr>
      <w:r>
        <w:rPr>
          <w:sz w:val="24"/>
          <w:szCs w:val="24"/>
        </w:rPr>
        <w:t>2.28</w:t>
      </w:r>
      <w:r w:rsidR="003752B1" w:rsidRPr="00045653">
        <w:rPr>
          <w:sz w:val="24"/>
          <w:szCs w:val="24"/>
        </w:rPr>
        <w:t>. При приеме детей в 1 класс в течение учебного года родители (законные представители) ребенка дополнительно предъявляют личное дело.</w:t>
      </w:r>
    </w:p>
    <w:p w:rsidR="003752B1" w:rsidRDefault="00190783" w:rsidP="00A07CAF">
      <w:pPr>
        <w:tabs>
          <w:tab w:val="right" w:leader="underscore" w:pos="9618"/>
        </w:tabs>
        <w:spacing w:after="0" w:line="240" w:lineRule="auto"/>
        <w:ind w:left="-284" w:firstLine="284"/>
        <w:jc w:val="center"/>
        <w:rPr>
          <w:b/>
          <w:sz w:val="24"/>
          <w:szCs w:val="24"/>
        </w:rPr>
      </w:pPr>
      <w:r w:rsidRPr="00045653">
        <w:rPr>
          <w:rFonts w:ascii="Times New Roman" w:hAnsi="Times New Roman" w:cs="Times New Roman"/>
          <w:sz w:val="24"/>
          <w:szCs w:val="24"/>
        </w:rPr>
        <w:fldChar w:fldCharType="end"/>
      </w:r>
      <w:r w:rsidR="003752B1" w:rsidRPr="00F16A9B">
        <w:rPr>
          <w:rFonts w:ascii="Times New Roman" w:hAnsi="Times New Roman" w:cs="Times New Roman"/>
          <w:b/>
          <w:sz w:val="24"/>
          <w:szCs w:val="24"/>
        </w:rPr>
        <w:t>3. Прием/зачисление учащихся в 1 - 9 классы в порядке перевода из другойобразовательной организации.</w:t>
      </w:r>
    </w:p>
    <w:p w:rsidR="003752B1" w:rsidRPr="00A07CAF" w:rsidRDefault="00F16A9B" w:rsidP="00A07CAF">
      <w:pPr>
        <w:pStyle w:val="13"/>
        <w:shd w:val="clear" w:color="auto" w:fill="auto"/>
        <w:tabs>
          <w:tab w:val="left" w:leader="underscore" w:pos="6092"/>
        </w:tabs>
        <w:spacing w:line="240" w:lineRule="auto"/>
        <w:ind w:left="-284" w:firstLine="284"/>
        <w:rPr>
          <w:sz w:val="24"/>
          <w:szCs w:val="24"/>
        </w:rPr>
      </w:pPr>
      <w:r w:rsidRPr="00A07CAF">
        <w:rPr>
          <w:sz w:val="24"/>
          <w:szCs w:val="24"/>
        </w:rPr>
        <w:t>3.</w:t>
      </w:r>
      <w:r w:rsidR="003752B1" w:rsidRPr="00A07CAF">
        <w:rPr>
          <w:sz w:val="24"/>
          <w:szCs w:val="24"/>
        </w:rPr>
        <w:t xml:space="preserve">1. В 1 - 9 классы </w:t>
      </w:r>
      <w:r w:rsidR="0097538C">
        <w:rPr>
          <w:sz w:val="24"/>
          <w:szCs w:val="24"/>
        </w:rPr>
        <w:t>МБОУ «Староаймановская ООШ»</w:t>
      </w:r>
      <w:r w:rsidR="003752B1" w:rsidRPr="00A07CAF">
        <w:rPr>
          <w:sz w:val="24"/>
          <w:szCs w:val="24"/>
        </w:rPr>
        <w:t xml:space="preserve"> принимаются учащиеся впорядке перевода из другой образовательной организации, осуществляющейобразовательную деятельность при наличии в </w:t>
      </w:r>
      <w:r w:rsidR="0097538C">
        <w:rPr>
          <w:sz w:val="24"/>
          <w:szCs w:val="24"/>
        </w:rPr>
        <w:t>МБОУ «Староаймановская ООШ»</w:t>
      </w:r>
      <w:r w:rsidR="003752B1" w:rsidRPr="00A07CAF">
        <w:rPr>
          <w:sz w:val="24"/>
          <w:szCs w:val="24"/>
        </w:rPr>
        <w:t xml:space="preserve"> свободныхмест.</w:t>
      </w:r>
    </w:p>
    <w:p w:rsidR="0044199B" w:rsidRPr="00A07CAF" w:rsidRDefault="0044199B" w:rsidP="00A07CAF">
      <w:pPr>
        <w:pStyle w:val="13"/>
        <w:shd w:val="clear" w:color="auto" w:fill="auto"/>
        <w:tabs>
          <w:tab w:val="left" w:leader="underscore" w:pos="6092"/>
        </w:tabs>
        <w:spacing w:line="240" w:lineRule="auto"/>
        <w:ind w:left="-284" w:firstLine="284"/>
        <w:rPr>
          <w:sz w:val="24"/>
          <w:szCs w:val="24"/>
        </w:rPr>
      </w:pPr>
      <w:r w:rsidRPr="00A07CAF">
        <w:rPr>
          <w:sz w:val="24"/>
          <w:szCs w:val="24"/>
        </w:rPr>
        <w:t xml:space="preserve">3.2. </w:t>
      </w:r>
      <w:r w:rsidR="0097538C">
        <w:rPr>
          <w:sz w:val="24"/>
          <w:szCs w:val="24"/>
        </w:rPr>
        <w:t>МБОУ «Староаймановская ООШ»</w:t>
      </w:r>
      <w:r w:rsidRPr="00A07CAF">
        <w:rPr>
          <w:sz w:val="24"/>
          <w:szCs w:val="24"/>
        </w:rPr>
        <w:t xml:space="preserve"> в случае обращения родителей (законных представителей) с запросом представляет информацию о наличии свободных мест в конкретном классе  </w:t>
      </w:r>
      <w:r w:rsidR="0097538C">
        <w:rPr>
          <w:sz w:val="24"/>
          <w:szCs w:val="24"/>
        </w:rPr>
        <w:t>МБОУ «Староаймановская ООШ»</w:t>
      </w:r>
      <w:r w:rsidRPr="00A07CAF">
        <w:rPr>
          <w:sz w:val="24"/>
          <w:szCs w:val="24"/>
        </w:rPr>
        <w:t xml:space="preserve">. Информация представляется в письменном виде, в зависимости от формы запроса. </w:t>
      </w:r>
    </w:p>
    <w:p w:rsidR="00720D85" w:rsidRPr="00A07CAF" w:rsidRDefault="0044199B" w:rsidP="00A07CAF">
      <w:pPr>
        <w:pStyle w:val="a4"/>
        <w:shd w:val="clear" w:color="auto" w:fill="auto"/>
        <w:tabs>
          <w:tab w:val="left" w:pos="1345"/>
          <w:tab w:val="left" w:leader="underscore" w:pos="7441"/>
        </w:tabs>
        <w:spacing w:line="240" w:lineRule="auto"/>
        <w:ind w:left="-284" w:right="40" w:firstLine="284"/>
        <w:rPr>
          <w:sz w:val="24"/>
          <w:szCs w:val="24"/>
        </w:rPr>
      </w:pPr>
      <w:r w:rsidRPr="00A07CAF">
        <w:rPr>
          <w:sz w:val="24"/>
          <w:szCs w:val="24"/>
        </w:rPr>
        <w:t>3.3.</w:t>
      </w:r>
      <w:r w:rsidR="00720D85" w:rsidRPr="00A07CAF">
        <w:rPr>
          <w:sz w:val="24"/>
          <w:szCs w:val="24"/>
        </w:rPr>
        <w:t xml:space="preserve">Прием граждан в 1 - 9 классы </w:t>
      </w:r>
      <w:r w:rsidR="0097538C">
        <w:rPr>
          <w:sz w:val="24"/>
          <w:szCs w:val="24"/>
        </w:rPr>
        <w:t>МБОУ «Староаймановская ООШ»</w:t>
      </w:r>
      <w:r w:rsidR="00720D85" w:rsidRPr="00A07CAF">
        <w:rPr>
          <w:sz w:val="24"/>
          <w:szCs w:val="24"/>
        </w:rPr>
        <w:t xml:space="preserve"> осуществляетсяпо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w:t>
      </w:r>
    </w:p>
    <w:p w:rsidR="00720D85" w:rsidRPr="00A07CAF" w:rsidRDefault="0044199B" w:rsidP="00A07CAF">
      <w:pPr>
        <w:pStyle w:val="a4"/>
        <w:shd w:val="clear" w:color="auto" w:fill="auto"/>
        <w:tabs>
          <w:tab w:val="left" w:pos="1340"/>
          <w:tab w:val="left" w:leader="underscore" w:pos="3778"/>
        </w:tabs>
        <w:spacing w:after="11" w:line="240" w:lineRule="auto"/>
        <w:ind w:left="-284" w:firstLine="284"/>
        <w:rPr>
          <w:sz w:val="24"/>
          <w:szCs w:val="24"/>
        </w:rPr>
      </w:pPr>
      <w:r w:rsidRPr="00A07CAF">
        <w:rPr>
          <w:sz w:val="24"/>
          <w:szCs w:val="24"/>
        </w:rPr>
        <w:t>3.4.</w:t>
      </w:r>
      <w:r w:rsidR="0097538C">
        <w:rPr>
          <w:sz w:val="24"/>
          <w:szCs w:val="24"/>
        </w:rPr>
        <w:t>МБОУ «Староаймановская ООШ»</w:t>
      </w:r>
      <w:r w:rsidR="00720D85" w:rsidRPr="00A07CAF">
        <w:rPr>
          <w:sz w:val="24"/>
          <w:szCs w:val="24"/>
        </w:rPr>
        <w:t xml:space="preserve"> осуществляет прием указанного заявления:</w:t>
      </w:r>
    </w:p>
    <w:p w:rsidR="00720D85" w:rsidRPr="00A07CAF" w:rsidRDefault="00720D85" w:rsidP="00611552">
      <w:pPr>
        <w:pStyle w:val="a4"/>
        <w:numPr>
          <w:ilvl w:val="0"/>
          <w:numId w:val="7"/>
        </w:numPr>
        <w:shd w:val="clear" w:color="auto" w:fill="auto"/>
        <w:tabs>
          <w:tab w:val="left" w:pos="1143"/>
        </w:tabs>
        <w:spacing w:line="240" w:lineRule="auto"/>
        <w:ind w:left="-142" w:right="40" w:firstLine="426"/>
        <w:rPr>
          <w:sz w:val="24"/>
          <w:szCs w:val="24"/>
        </w:rPr>
      </w:pPr>
      <w:r w:rsidRPr="00A07CAF">
        <w:rPr>
          <w:sz w:val="24"/>
          <w:szCs w:val="24"/>
        </w:rPr>
        <w:t>в форме электронного документа с использованием информационно- телекоммуникационных сетей общего пользования;</w:t>
      </w:r>
    </w:p>
    <w:p w:rsidR="00720D85" w:rsidRPr="00A07CAF" w:rsidRDefault="00720D85" w:rsidP="00611552">
      <w:pPr>
        <w:pStyle w:val="a4"/>
        <w:numPr>
          <w:ilvl w:val="0"/>
          <w:numId w:val="7"/>
        </w:numPr>
        <w:shd w:val="clear" w:color="auto" w:fill="auto"/>
        <w:tabs>
          <w:tab w:val="left" w:pos="1143"/>
        </w:tabs>
        <w:spacing w:line="240" w:lineRule="auto"/>
        <w:ind w:left="-142" w:firstLine="426"/>
        <w:rPr>
          <w:sz w:val="24"/>
          <w:szCs w:val="24"/>
        </w:rPr>
      </w:pPr>
      <w:r w:rsidRPr="00A07CAF">
        <w:rPr>
          <w:sz w:val="24"/>
          <w:szCs w:val="24"/>
        </w:rPr>
        <w:t>в форме докум</w:t>
      </w:r>
      <w:r w:rsidR="0044199B" w:rsidRPr="00A07CAF">
        <w:rPr>
          <w:sz w:val="24"/>
          <w:szCs w:val="24"/>
        </w:rPr>
        <w:t>ент</w:t>
      </w:r>
      <w:r w:rsidRPr="00A07CAF">
        <w:rPr>
          <w:sz w:val="24"/>
          <w:szCs w:val="24"/>
        </w:rPr>
        <w:t>а на бумажном носителе.</w:t>
      </w:r>
    </w:p>
    <w:p w:rsidR="00720D85" w:rsidRPr="00A07CAF" w:rsidRDefault="0044199B" w:rsidP="00A07CAF">
      <w:pPr>
        <w:pStyle w:val="a4"/>
        <w:shd w:val="clear" w:color="auto" w:fill="auto"/>
        <w:tabs>
          <w:tab w:val="left" w:pos="1335"/>
        </w:tabs>
        <w:spacing w:line="240" w:lineRule="auto"/>
        <w:ind w:left="-284" w:right="40" w:firstLine="284"/>
        <w:rPr>
          <w:sz w:val="24"/>
          <w:szCs w:val="24"/>
        </w:rPr>
      </w:pPr>
      <w:r w:rsidRPr="00A07CAF">
        <w:rPr>
          <w:sz w:val="24"/>
          <w:szCs w:val="24"/>
        </w:rPr>
        <w:t>3.5.</w:t>
      </w:r>
      <w:r w:rsidR="00720D85" w:rsidRPr="00A07CAF">
        <w:rPr>
          <w:sz w:val="24"/>
          <w:szCs w:val="24"/>
        </w:rPr>
        <w:t xml:space="preserve">Заявление в форме электронного документа заполняется родителями (законными представителями) ребенка на официальном сайте </w:t>
      </w:r>
      <w:r w:rsidR="0097538C">
        <w:rPr>
          <w:sz w:val="24"/>
          <w:szCs w:val="24"/>
        </w:rPr>
        <w:t>МБОУ «Староаймановская ООШ»</w:t>
      </w:r>
      <w:r w:rsidR="00720D85" w:rsidRPr="00A07CAF">
        <w:rPr>
          <w:sz w:val="24"/>
          <w:szCs w:val="24"/>
        </w:rPr>
        <w:t xml:space="preserve"> в сети «Интернет». В связи с тем, что в электронном заявленииотсутствует подпись родителей (законных представителей), заявлениезаверяется их под</w:t>
      </w:r>
      <w:r w:rsidR="0097538C">
        <w:rPr>
          <w:sz w:val="24"/>
          <w:szCs w:val="24"/>
        </w:rPr>
        <w:t xml:space="preserve">писью при представлении в МБОУ   « Староаймановская </w:t>
      </w:r>
      <w:r w:rsidRPr="00A07CAF">
        <w:rPr>
          <w:sz w:val="24"/>
          <w:szCs w:val="24"/>
        </w:rPr>
        <w:t xml:space="preserve">ООШ </w:t>
      </w:r>
      <w:r w:rsidR="00720D85" w:rsidRPr="00A07CAF">
        <w:rPr>
          <w:sz w:val="24"/>
          <w:szCs w:val="24"/>
        </w:rPr>
        <w:t>» всехнеобходимых документов. При регистрации заявлений, поданных в электронном виде, в журнале регистрации заявлений о приеме в МБОУ «</w:t>
      </w:r>
      <w:r w:rsidR="0097538C">
        <w:rPr>
          <w:sz w:val="24"/>
          <w:szCs w:val="24"/>
        </w:rPr>
        <w:t xml:space="preserve">Староаймановская </w:t>
      </w:r>
      <w:r w:rsidRPr="00A07CAF">
        <w:rPr>
          <w:sz w:val="24"/>
          <w:szCs w:val="24"/>
        </w:rPr>
        <w:t xml:space="preserve">ООШ </w:t>
      </w:r>
      <w:r w:rsidR="00720D85" w:rsidRPr="00A07CAF">
        <w:rPr>
          <w:sz w:val="24"/>
          <w:szCs w:val="24"/>
        </w:rPr>
        <w:t>» указываются две даты:</w:t>
      </w:r>
    </w:p>
    <w:p w:rsidR="00720D85" w:rsidRPr="00A07CAF" w:rsidRDefault="00720D85" w:rsidP="00611552">
      <w:pPr>
        <w:pStyle w:val="a4"/>
        <w:numPr>
          <w:ilvl w:val="0"/>
          <w:numId w:val="7"/>
        </w:numPr>
        <w:shd w:val="clear" w:color="auto" w:fill="auto"/>
        <w:tabs>
          <w:tab w:val="left" w:pos="1162"/>
        </w:tabs>
        <w:spacing w:line="240" w:lineRule="auto"/>
        <w:ind w:left="-142" w:firstLine="426"/>
        <w:rPr>
          <w:sz w:val="24"/>
          <w:szCs w:val="24"/>
        </w:rPr>
      </w:pPr>
      <w:r w:rsidRPr="00A07CAF">
        <w:rPr>
          <w:sz w:val="24"/>
          <w:szCs w:val="24"/>
        </w:rPr>
        <w:t>1-я - дата заполнения подачи заявления (отсылки заявления);</w:t>
      </w:r>
    </w:p>
    <w:p w:rsidR="00720D85" w:rsidRPr="00A07CAF" w:rsidRDefault="00720D85" w:rsidP="00611552">
      <w:pPr>
        <w:pStyle w:val="a4"/>
        <w:numPr>
          <w:ilvl w:val="0"/>
          <w:numId w:val="7"/>
        </w:numPr>
        <w:shd w:val="clear" w:color="auto" w:fill="auto"/>
        <w:tabs>
          <w:tab w:val="left" w:pos="1138"/>
        </w:tabs>
        <w:spacing w:line="240" w:lineRule="auto"/>
        <w:ind w:left="-142" w:firstLine="426"/>
        <w:rPr>
          <w:sz w:val="24"/>
          <w:szCs w:val="24"/>
        </w:rPr>
      </w:pPr>
      <w:r w:rsidRPr="00A07CAF">
        <w:rPr>
          <w:sz w:val="24"/>
          <w:szCs w:val="24"/>
        </w:rPr>
        <w:t>2-я - дата представления всех необходимых документов.</w:t>
      </w:r>
    </w:p>
    <w:p w:rsidR="00720D85" w:rsidRPr="00A07CAF" w:rsidRDefault="00720D85" w:rsidP="00611552">
      <w:pPr>
        <w:pStyle w:val="a4"/>
        <w:numPr>
          <w:ilvl w:val="1"/>
          <w:numId w:val="22"/>
        </w:numPr>
        <w:shd w:val="clear" w:color="auto" w:fill="auto"/>
        <w:tabs>
          <w:tab w:val="left" w:pos="1446"/>
        </w:tabs>
        <w:spacing w:line="240" w:lineRule="auto"/>
        <w:ind w:left="-284" w:right="40" w:firstLine="284"/>
        <w:rPr>
          <w:sz w:val="24"/>
          <w:szCs w:val="24"/>
        </w:rPr>
      </w:pPr>
      <w:r w:rsidRPr="00A07CAF">
        <w:rPr>
          <w:sz w:val="24"/>
          <w:szCs w:val="24"/>
        </w:rPr>
        <w:t>В заявлении родителями (законными представителями) ребенка указываются следующие сведения:</w:t>
      </w:r>
    </w:p>
    <w:p w:rsidR="00720D85" w:rsidRPr="00A07CAF" w:rsidRDefault="00720D85" w:rsidP="00A07CAF">
      <w:pPr>
        <w:pStyle w:val="a4"/>
        <w:shd w:val="clear" w:color="auto" w:fill="auto"/>
        <w:tabs>
          <w:tab w:val="left" w:pos="1143"/>
        </w:tabs>
        <w:spacing w:line="240" w:lineRule="auto"/>
        <w:ind w:left="-284" w:firstLine="284"/>
        <w:rPr>
          <w:sz w:val="24"/>
          <w:szCs w:val="24"/>
        </w:rPr>
      </w:pPr>
      <w:r w:rsidRPr="00A07CAF">
        <w:rPr>
          <w:sz w:val="24"/>
          <w:szCs w:val="24"/>
        </w:rPr>
        <w:t>а)</w:t>
      </w:r>
      <w:r w:rsidRPr="00A07CAF">
        <w:rPr>
          <w:sz w:val="24"/>
          <w:szCs w:val="24"/>
        </w:rPr>
        <w:tab/>
        <w:t>фамилия, имя, отчество (последнее - при наличии) ребенка;</w:t>
      </w:r>
    </w:p>
    <w:p w:rsidR="00720D85" w:rsidRPr="00A07CAF" w:rsidRDefault="00720D85" w:rsidP="00A07CAF">
      <w:pPr>
        <w:pStyle w:val="a4"/>
        <w:shd w:val="clear" w:color="auto" w:fill="auto"/>
        <w:tabs>
          <w:tab w:val="left" w:pos="1158"/>
        </w:tabs>
        <w:spacing w:line="240" w:lineRule="auto"/>
        <w:ind w:left="-284" w:firstLine="284"/>
        <w:rPr>
          <w:sz w:val="24"/>
          <w:szCs w:val="24"/>
        </w:rPr>
      </w:pPr>
      <w:r w:rsidRPr="00A07CAF">
        <w:rPr>
          <w:sz w:val="24"/>
          <w:szCs w:val="24"/>
        </w:rPr>
        <w:t>б)</w:t>
      </w:r>
      <w:r w:rsidRPr="00A07CAF">
        <w:rPr>
          <w:sz w:val="24"/>
          <w:szCs w:val="24"/>
        </w:rPr>
        <w:tab/>
        <w:t>дата и место рождения ребенка;</w:t>
      </w:r>
    </w:p>
    <w:p w:rsidR="00720D85" w:rsidRPr="00A07CAF" w:rsidRDefault="00720D85" w:rsidP="00A07CAF">
      <w:pPr>
        <w:pStyle w:val="a4"/>
        <w:shd w:val="clear" w:color="auto" w:fill="auto"/>
        <w:tabs>
          <w:tab w:val="left" w:pos="1282"/>
        </w:tabs>
        <w:spacing w:line="240" w:lineRule="auto"/>
        <w:ind w:left="-284" w:right="40" w:firstLine="284"/>
        <w:rPr>
          <w:sz w:val="24"/>
          <w:szCs w:val="24"/>
        </w:rPr>
      </w:pPr>
      <w:r w:rsidRPr="00A07CAF">
        <w:rPr>
          <w:sz w:val="24"/>
          <w:szCs w:val="24"/>
        </w:rPr>
        <w:t>в)</w:t>
      </w:r>
      <w:r w:rsidRPr="00A07CAF">
        <w:rPr>
          <w:sz w:val="24"/>
          <w:szCs w:val="24"/>
        </w:rPr>
        <w:tab/>
        <w:t>фамилия, имя, отчество (последнее - при наличии) родителей (законных представителей) ребенка;</w:t>
      </w:r>
    </w:p>
    <w:p w:rsidR="00720D85" w:rsidRPr="00A07CAF" w:rsidRDefault="00720D85" w:rsidP="00A07CAF">
      <w:pPr>
        <w:pStyle w:val="a4"/>
        <w:shd w:val="clear" w:color="auto" w:fill="auto"/>
        <w:tabs>
          <w:tab w:val="left" w:pos="1345"/>
        </w:tabs>
        <w:spacing w:line="240" w:lineRule="auto"/>
        <w:ind w:left="-284" w:right="40" w:firstLine="284"/>
        <w:rPr>
          <w:sz w:val="24"/>
          <w:szCs w:val="24"/>
        </w:rPr>
      </w:pPr>
      <w:r w:rsidRPr="00A07CAF">
        <w:rPr>
          <w:sz w:val="24"/>
          <w:szCs w:val="24"/>
        </w:rPr>
        <w:t>г)</w:t>
      </w:r>
      <w:r w:rsidRPr="00A07CAF">
        <w:rPr>
          <w:sz w:val="24"/>
          <w:szCs w:val="24"/>
        </w:rPr>
        <w:tab/>
        <w:t>адрес места жительства ребенка, его родителей (законных представителей);</w:t>
      </w:r>
    </w:p>
    <w:p w:rsidR="00720D85" w:rsidRPr="00A07CAF" w:rsidRDefault="00720D85" w:rsidP="00A07CAF">
      <w:pPr>
        <w:pStyle w:val="a4"/>
        <w:shd w:val="clear" w:color="auto" w:fill="auto"/>
        <w:tabs>
          <w:tab w:val="left" w:pos="1167"/>
        </w:tabs>
        <w:spacing w:line="240" w:lineRule="auto"/>
        <w:ind w:left="-284" w:firstLine="284"/>
        <w:rPr>
          <w:sz w:val="24"/>
          <w:szCs w:val="24"/>
        </w:rPr>
      </w:pPr>
      <w:r w:rsidRPr="00A07CAF">
        <w:rPr>
          <w:sz w:val="24"/>
          <w:szCs w:val="24"/>
        </w:rPr>
        <w:t>д)</w:t>
      </w:r>
      <w:r w:rsidRPr="00A07CAF">
        <w:rPr>
          <w:sz w:val="24"/>
          <w:szCs w:val="24"/>
        </w:rPr>
        <w:tab/>
        <w:t>контактные телефоны родителей (законных представителей) ребенка;</w:t>
      </w:r>
    </w:p>
    <w:p w:rsidR="00720D85" w:rsidRPr="00A07CAF" w:rsidRDefault="00720D85" w:rsidP="00A07CAF">
      <w:pPr>
        <w:pStyle w:val="a4"/>
        <w:shd w:val="clear" w:color="auto" w:fill="auto"/>
        <w:tabs>
          <w:tab w:val="left" w:pos="1369"/>
        </w:tabs>
        <w:spacing w:line="240" w:lineRule="auto"/>
        <w:ind w:left="-284" w:right="40" w:firstLine="284"/>
        <w:rPr>
          <w:sz w:val="24"/>
          <w:szCs w:val="24"/>
        </w:rPr>
      </w:pPr>
      <w:r w:rsidRPr="00A07CAF">
        <w:rPr>
          <w:sz w:val="24"/>
          <w:szCs w:val="24"/>
        </w:rPr>
        <w:lastRenderedPageBreak/>
        <w:t>е)</w:t>
      </w:r>
      <w:r w:rsidRPr="00A07CAF">
        <w:rPr>
          <w:sz w:val="24"/>
          <w:szCs w:val="24"/>
        </w:rPr>
        <w:tab/>
        <w:t>основания для зачисления (в порядке перевода из иной образовательной организации).</w:t>
      </w:r>
    </w:p>
    <w:p w:rsidR="00720D85" w:rsidRPr="00A07CAF" w:rsidRDefault="0044199B" w:rsidP="00A07CAF">
      <w:pPr>
        <w:pStyle w:val="a4"/>
        <w:shd w:val="clear" w:color="auto" w:fill="auto"/>
        <w:tabs>
          <w:tab w:val="left" w:pos="1460"/>
        </w:tabs>
        <w:spacing w:after="61" w:line="240" w:lineRule="auto"/>
        <w:ind w:left="-284" w:right="40" w:firstLine="284"/>
        <w:rPr>
          <w:sz w:val="24"/>
          <w:szCs w:val="24"/>
        </w:rPr>
      </w:pPr>
      <w:r w:rsidRPr="00A07CAF">
        <w:rPr>
          <w:sz w:val="24"/>
          <w:szCs w:val="24"/>
        </w:rPr>
        <w:t>3.7.</w:t>
      </w:r>
      <w:r w:rsidR="00720D85" w:rsidRPr="00A07CAF">
        <w:rPr>
          <w:sz w:val="24"/>
          <w:szCs w:val="24"/>
        </w:rPr>
        <w:t xml:space="preserve">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официальномсайте </w:t>
      </w:r>
      <w:r w:rsidR="0097538C">
        <w:rPr>
          <w:sz w:val="24"/>
          <w:szCs w:val="24"/>
        </w:rPr>
        <w:t>МБОУ «Староаймановская ООШ»</w:t>
      </w:r>
      <w:r w:rsidR="00720D85" w:rsidRPr="00A07CAF">
        <w:rPr>
          <w:sz w:val="24"/>
          <w:szCs w:val="24"/>
        </w:rPr>
        <w:t xml:space="preserve"> в сети Интернет, на информационном стенде</w:t>
      </w:r>
      <w:r w:rsidR="00F43667">
        <w:rPr>
          <w:sz w:val="24"/>
          <w:szCs w:val="24"/>
        </w:rPr>
        <w:t xml:space="preserve"> </w:t>
      </w:r>
      <w:r w:rsidR="0097538C">
        <w:rPr>
          <w:sz w:val="24"/>
          <w:szCs w:val="24"/>
        </w:rPr>
        <w:t>МБОУ «Староаймановская ООШ»</w:t>
      </w:r>
    </w:p>
    <w:p w:rsidR="00720D85" w:rsidRPr="00A07CAF" w:rsidRDefault="00720D85" w:rsidP="00611552">
      <w:pPr>
        <w:pStyle w:val="a4"/>
        <w:numPr>
          <w:ilvl w:val="1"/>
          <w:numId w:val="23"/>
        </w:numPr>
        <w:shd w:val="clear" w:color="auto" w:fill="auto"/>
        <w:tabs>
          <w:tab w:val="left" w:pos="1350"/>
          <w:tab w:val="left" w:leader="underscore" w:pos="6966"/>
        </w:tabs>
        <w:spacing w:after="32" w:line="240" w:lineRule="auto"/>
        <w:ind w:left="-284" w:firstLine="284"/>
        <w:rPr>
          <w:sz w:val="24"/>
          <w:szCs w:val="24"/>
        </w:rPr>
      </w:pPr>
      <w:r w:rsidRPr="00A07CAF">
        <w:rPr>
          <w:sz w:val="24"/>
          <w:szCs w:val="24"/>
        </w:rPr>
        <w:t xml:space="preserve">Для зачисления ребенка в </w:t>
      </w:r>
      <w:r w:rsidR="0097538C">
        <w:rPr>
          <w:sz w:val="24"/>
          <w:szCs w:val="24"/>
        </w:rPr>
        <w:t>МБОУ «Староаймановская ООШ»</w:t>
      </w:r>
      <w:r w:rsidRPr="00A07CAF">
        <w:rPr>
          <w:sz w:val="24"/>
          <w:szCs w:val="24"/>
        </w:rPr>
        <w:t xml:space="preserve"> родители (законные</w:t>
      </w:r>
      <w:r w:rsidR="00F43667">
        <w:rPr>
          <w:sz w:val="24"/>
          <w:szCs w:val="24"/>
        </w:rPr>
        <w:t xml:space="preserve"> </w:t>
      </w:r>
      <w:r w:rsidRPr="00A07CAF">
        <w:rPr>
          <w:sz w:val="24"/>
          <w:szCs w:val="24"/>
        </w:rPr>
        <w:t>представители) детей дополнительно предъявляют следующие документы:</w:t>
      </w:r>
    </w:p>
    <w:p w:rsidR="00720D85" w:rsidRPr="00A07CAF" w:rsidRDefault="00720D85" w:rsidP="00611552">
      <w:pPr>
        <w:pStyle w:val="a4"/>
        <w:numPr>
          <w:ilvl w:val="0"/>
          <w:numId w:val="8"/>
        </w:numPr>
        <w:shd w:val="clear" w:color="auto" w:fill="auto"/>
        <w:tabs>
          <w:tab w:val="left" w:pos="1134"/>
        </w:tabs>
        <w:spacing w:after="11" w:line="240" w:lineRule="auto"/>
        <w:ind w:left="-142" w:firstLine="426"/>
        <w:rPr>
          <w:sz w:val="24"/>
          <w:szCs w:val="24"/>
        </w:rPr>
      </w:pPr>
      <w:r w:rsidRPr="00A07CAF">
        <w:rPr>
          <w:sz w:val="24"/>
          <w:szCs w:val="24"/>
        </w:rPr>
        <w:t>личное дело учащегося;</w:t>
      </w:r>
    </w:p>
    <w:p w:rsidR="00720D85" w:rsidRPr="00A07CAF" w:rsidRDefault="00720D85" w:rsidP="00611552">
      <w:pPr>
        <w:pStyle w:val="a4"/>
        <w:numPr>
          <w:ilvl w:val="0"/>
          <w:numId w:val="8"/>
        </w:numPr>
        <w:shd w:val="clear" w:color="auto" w:fill="auto"/>
        <w:tabs>
          <w:tab w:val="left" w:pos="1138"/>
        </w:tabs>
        <w:spacing w:line="240" w:lineRule="auto"/>
        <w:ind w:left="-142" w:right="40" w:firstLine="426"/>
        <w:rPr>
          <w:sz w:val="24"/>
          <w:szCs w:val="24"/>
        </w:rPr>
      </w:pPr>
      <w:r w:rsidRPr="00A07CAF">
        <w:rPr>
          <w:sz w:val="24"/>
          <w:szCs w:val="24"/>
        </w:rPr>
        <w:t xml:space="preserve">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w:t>
      </w:r>
      <w:r w:rsidRPr="00A07CAF">
        <w:rPr>
          <w:rStyle w:val="3pt"/>
          <w:sz w:val="24"/>
          <w:szCs w:val="24"/>
        </w:rPr>
        <w:t>2-9</w:t>
      </w:r>
      <w:r w:rsidRPr="00A07CAF">
        <w:rPr>
          <w:sz w:val="24"/>
          <w:szCs w:val="24"/>
        </w:rPr>
        <w:t xml:space="preserve"> классов).</w:t>
      </w:r>
    </w:p>
    <w:p w:rsidR="00720D85" w:rsidRPr="00A07CAF" w:rsidRDefault="00720D85" w:rsidP="00611552">
      <w:pPr>
        <w:pStyle w:val="a4"/>
        <w:numPr>
          <w:ilvl w:val="0"/>
          <w:numId w:val="9"/>
        </w:numPr>
        <w:shd w:val="clear" w:color="auto" w:fill="auto"/>
        <w:tabs>
          <w:tab w:val="left" w:pos="1441"/>
        </w:tabs>
        <w:spacing w:line="240" w:lineRule="auto"/>
        <w:ind w:left="-142" w:right="40" w:firstLine="426"/>
        <w:rPr>
          <w:sz w:val="24"/>
          <w:szCs w:val="24"/>
        </w:rPr>
      </w:pPr>
      <w:r w:rsidRPr="00A07CAF">
        <w:rPr>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720D85" w:rsidRPr="00A07CAF" w:rsidRDefault="00720D85" w:rsidP="00611552">
      <w:pPr>
        <w:pStyle w:val="a4"/>
        <w:numPr>
          <w:ilvl w:val="0"/>
          <w:numId w:val="9"/>
        </w:numPr>
        <w:shd w:val="clear" w:color="auto" w:fill="auto"/>
        <w:tabs>
          <w:tab w:val="left" w:pos="1513"/>
        </w:tabs>
        <w:spacing w:line="240" w:lineRule="auto"/>
        <w:ind w:left="-142" w:right="40" w:firstLine="426"/>
        <w:rPr>
          <w:sz w:val="24"/>
          <w:szCs w:val="24"/>
        </w:rPr>
      </w:pPr>
      <w:r w:rsidRPr="00A07CAF">
        <w:rPr>
          <w:sz w:val="24"/>
          <w:szCs w:val="24"/>
        </w:rPr>
        <w:t>Родители (законные представители) детей имеют право по своему усмотрению представлять другие документы.</w:t>
      </w:r>
    </w:p>
    <w:p w:rsidR="00720D85" w:rsidRPr="00A07CAF" w:rsidRDefault="00720D85" w:rsidP="00611552">
      <w:pPr>
        <w:pStyle w:val="a4"/>
        <w:numPr>
          <w:ilvl w:val="0"/>
          <w:numId w:val="9"/>
        </w:numPr>
        <w:shd w:val="clear" w:color="auto" w:fill="auto"/>
        <w:tabs>
          <w:tab w:val="left" w:pos="1666"/>
        </w:tabs>
        <w:spacing w:after="11" w:line="240" w:lineRule="auto"/>
        <w:ind w:left="-142" w:firstLine="426"/>
        <w:rPr>
          <w:sz w:val="24"/>
          <w:szCs w:val="24"/>
        </w:rPr>
      </w:pPr>
      <w:r w:rsidRPr="00A07CAF">
        <w:rPr>
          <w:sz w:val="24"/>
          <w:szCs w:val="24"/>
        </w:rPr>
        <w:t xml:space="preserve">Требование предоставления других документов в качествеоснования для зачисления обучающихся в </w:t>
      </w:r>
      <w:r w:rsidR="0097538C">
        <w:rPr>
          <w:sz w:val="24"/>
          <w:szCs w:val="24"/>
        </w:rPr>
        <w:t>МБОУ «Староаймановская ООШ»</w:t>
      </w:r>
      <w:r w:rsidRPr="00A07CAF">
        <w:rPr>
          <w:sz w:val="24"/>
          <w:szCs w:val="24"/>
        </w:rPr>
        <w:t xml:space="preserve"> в связи спереводом из иной образовательной организации не допускается.</w:t>
      </w:r>
    </w:p>
    <w:p w:rsidR="00720D85" w:rsidRPr="00A07CAF" w:rsidRDefault="00720D85" w:rsidP="00611552">
      <w:pPr>
        <w:pStyle w:val="a4"/>
        <w:numPr>
          <w:ilvl w:val="0"/>
          <w:numId w:val="9"/>
        </w:numPr>
        <w:shd w:val="clear" w:color="auto" w:fill="auto"/>
        <w:tabs>
          <w:tab w:val="left" w:pos="1513"/>
        </w:tabs>
        <w:spacing w:line="240" w:lineRule="auto"/>
        <w:ind w:left="-142" w:right="40" w:firstLine="426"/>
        <w:rPr>
          <w:sz w:val="24"/>
          <w:szCs w:val="24"/>
        </w:rPr>
      </w:pPr>
      <w:r w:rsidRPr="00A07CAF">
        <w:rPr>
          <w:sz w:val="24"/>
          <w:szCs w:val="24"/>
        </w:rPr>
        <w:t>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w:t>
      </w:r>
    </w:p>
    <w:p w:rsidR="00720D85" w:rsidRPr="00A07CAF" w:rsidRDefault="00720D85" w:rsidP="00611552">
      <w:pPr>
        <w:pStyle w:val="a4"/>
        <w:numPr>
          <w:ilvl w:val="0"/>
          <w:numId w:val="9"/>
        </w:numPr>
        <w:shd w:val="clear" w:color="auto" w:fill="auto"/>
        <w:tabs>
          <w:tab w:val="left" w:pos="1734"/>
        </w:tabs>
        <w:spacing w:line="240" w:lineRule="auto"/>
        <w:ind w:left="-142" w:right="40" w:firstLine="426"/>
        <w:rPr>
          <w:sz w:val="24"/>
          <w:szCs w:val="24"/>
        </w:rPr>
      </w:pPr>
      <w:r w:rsidRPr="00A07CAF">
        <w:rPr>
          <w:sz w:val="24"/>
          <w:szCs w:val="24"/>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720D85" w:rsidRPr="00A07CAF" w:rsidRDefault="00720D85" w:rsidP="00611552">
      <w:pPr>
        <w:pStyle w:val="a4"/>
        <w:numPr>
          <w:ilvl w:val="0"/>
          <w:numId w:val="9"/>
        </w:numPr>
        <w:shd w:val="clear" w:color="auto" w:fill="auto"/>
        <w:tabs>
          <w:tab w:val="left" w:pos="1503"/>
          <w:tab w:val="left" w:leader="underscore" w:pos="5655"/>
        </w:tabs>
        <w:spacing w:line="240" w:lineRule="auto"/>
        <w:ind w:left="-142" w:firstLine="426"/>
        <w:rPr>
          <w:sz w:val="24"/>
          <w:szCs w:val="24"/>
        </w:rPr>
      </w:pPr>
      <w:r w:rsidRPr="00A07CAF">
        <w:rPr>
          <w:sz w:val="24"/>
          <w:szCs w:val="24"/>
        </w:rPr>
        <w:t xml:space="preserve">Зачисление в </w:t>
      </w:r>
      <w:r w:rsidR="0097538C">
        <w:rPr>
          <w:sz w:val="24"/>
          <w:szCs w:val="24"/>
        </w:rPr>
        <w:t>МБОУ «Староаймановская ООШ»</w:t>
      </w:r>
      <w:r w:rsidRPr="00A07CAF">
        <w:rPr>
          <w:sz w:val="24"/>
          <w:szCs w:val="24"/>
        </w:rPr>
        <w:t xml:space="preserve"> оформляется приказом </w:t>
      </w:r>
      <w:r w:rsidR="0097538C">
        <w:rPr>
          <w:sz w:val="24"/>
          <w:szCs w:val="24"/>
        </w:rPr>
        <w:t>МБОУ «Староаймановская ООШ»</w:t>
      </w:r>
      <w:r w:rsidRPr="00A07CAF">
        <w:rPr>
          <w:sz w:val="24"/>
          <w:szCs w:val="24"/>
        </w:rPr>
        <w:t xml:space="preserve"> в течение 3 рабочих дней после приема документов.</w:t>
      </w:r>
    </w:p>
    <w:p w:rsidR="00720D85" w:rsidRPr="00A07CAF" w:rsidRDefault="00720D85" w:rsidP="00611552">
      <w:pPr>
        <w:pStyle w:val="a4"/>
        <w:numPr>
          <w:ilvl w:val="0"/>
          <w:numId w:val="9"/>
        </w:numPr>
        <w:shd w:val="clear" w:color="auto" w:fill="auto"/>
        <w:tabs>
          <w:tab w:val="left" w:pos="2223"/>
          <w:tab w:val="left" w:leader="underscore" w:pos="3740"/>
          <w:tab w:val="left" w:leader="underscore" w:pos="4854"/>
          <w:tab w:val="right" w:leader="underscore" w:pos="9622"/>
        </w:tabs>
        <w:spacing w:line="240" w:lineRule="auto"/>
        <w:ind w:right="40"/>
        <w:rPr>
          <w:sz w:val="24"/>
          <w:szCs w:val="24"/>
        </w:rPr>
      </w:pPr>
      <w:r w:rsidRPr="00A07CAF">
        <w:rPr>
          <w:sz w:val="24"/>
          <w:szCs w:val="24"/>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w:t>
      </w:r>
      <w:r w:rsidR="00190783" w:rsidRPr="00A07CAF">
        <w:rPr>
          <w:sz w:val="24"/>
          <w:szCs w:val="24"/>
        </w:rPr>
        <w:fldChar w:fldCharType="begin"/>
      </w:r>
      <w:r w:rsidRPr="00A07CAF">
        <w:rPr>
          <w:sz w:val="24"/>
          <w:szCs w:val="24"/>
        </w:rPr>
        <w:instrText xml:space="preserve"> TOC \o "1-3" \h \z </w:instrText>
      </w:r>
      <w:r w:rsidR="00190783" w:rsidRPr="00A07CAF">
        <w:rPr>
          <w:sz w:val="24"/>
          <w:szCs w:val="24"/>
        </w:rPr>
        <w:fldChar w:fldCharType="separate"/>
      </w:r>
      <w:r w:rsidRPr="00A07CAF">
        <w:rPr>
          <w:rStyle w:val="a9"/>
          <w:sz w:val="24"/>
          <w:szCs w:val="24"/>
        </w:rPr>
        <w:t xml:space="preserve">регистрационном номере заявления о приеме ребенка в </w:t>
      </w:r>
      <w:r w:rsidR="0097538C">
        <w:rPr>
          <w:rStyle w:val="a9"/>
          <w:sz w:val="24"/>
          <w:szCs w:val="24"/>
        </w:rPr>
        <w:t>МБОУ «Староаймановская ООШ»</w:t>
      </w:r>
      <w:r w:rsidRPr="00A07CAF">
        <w:rPr>
          <w:rStyle w:val="a9"/>
          <w:sz w:val="24"/>
          <w:szCs w:val="24"/>
        </w:rPr>
        <w:t>, оперечне представленных документов. Расписка заверяется подписью</w:t>
      </w:r>
      <w:r w:rsidR="00D7798E" w:rsidRPr="00A07CAF">
        <w:rPr>
          <w:rStyle w:val="a9"/>
          <w:sz w:val="24"/>
          <w:szCs w:val="24"/>
        </w:rPr>
        <w:t xml:space="preserve"> должностного лица </w:t>
      </w:r>
      <w:r w:rsidR="0097538C">
        <w:rPr>
          <w:rStyle w:val="a9"/>
          <w:sz w:val="24"/>
          <w:szCs w:val="24"/>
        </w:rPr>
        <w:t>МБОУ «Староаймановская ООШ»</w:t>
      </w:r>
      <w:r w:rsidRPr="00A07CAF">
        <w:rPr>
          <w:rStyle w:val="a9"/>
          <w:sz w:val="24"/>
          <w:szCs w:val="24"/>
        </w:rPr>
        <w:t>, ответственного за прием документов,</w:t>
      </w:r>
      <w:r w:rsidR="00D7798E" w:rsidRPr="00A07CAF">
        <w:rPr>
          <w:rStyle w:val="a9"/>
          <w:sz w:val="24"/>
          <w:szCs w:val="24"/>
        </w:rPr>
        <w:t xml:space="preserve"> и печатью </w:t>
      </w:r>
      <w:r w:rsidR="0097538C">
        <w:rPr>
          <w:rStyle w:val="a9"/>
          <w:sz w:val="24"/>
          <w:szCs w:val="24"/>
        </w:rPr>
        <w:t>МБОУ «Староаймановская ООШ»</w:t>
      </w:r>
      <w:r w:rsidRPr="00A07CAF">
        <w:rPr>
          <w:rStyle w:val="a9"/>
          <w:sz w:val="24"/>
          <w:szCs w:val="24"/>
        </w:rPr>
        <w:t>.</w:t>
      </w:r>
    </w:p>
    <w:p w:rsidR="00720D85" w:rsidRPr="00A07CAF" w:rsidRDefault="00720D85" w:rsidP="00611552">
      <w:pPr>
        <w:pStyle w:val="10"/>
        <w:numPr>
          <w:ilvl w:val="0"/>
          <w:numId w:val="9"/>
        </w:numPr>
        <w:shd w:val="clear" w:color="auto" w:fill="auto"/>
        <w:tabs>
          <w:tab w:val="left" w:pos="1542"/>
        </w:tabs>
        <w:spacing w:line="240" w:lineRule="auto"/>
        <w:rPr>
          <w:sz w:val="24"/>
          <w:szCs w:val="24"/>
        </w:rPr>
      </w:pPr>
      <w:r w:rsidRPr="00A07CAF">
        <w:rPr>
          <w:rStyle w:val="a9"/>
          <w:sz w:val="24"/>
          <w:szCs w:val="24"/>
        </w:rPr>
        <w:t>В случае, если на момент подачи заявления о приеме в МБОУ«</w:t>
      </w:r>
      <w:r w:rsidR="0097538C">
        <w:rPr>
          <w:sz w:val="24"/>
          <w:szCs w:val="24"/>
        </w:rPr>
        <w:t>Староаймановская</w:t>
      </w:r>
      <w:r w:rsidR="00D7798E" w:rsidRPr="00A07CAF">
        <w:rPr>
          <w:sz w:val="24"/>
          <w:szCs w:val="24"/>
        </w:rPr>
        <w:t xml:space="preserve"> ООШ</w:t>
      </w:r>
      <w:r w:rsidRPr="00A07CAF">
        <w:rPr>
          <w:rStyle w:val="a9"/>
          <w:sz w:val="24"/>
          <w:szCs w:val="24"/>
        </w:rPr>
        <w:t>» предъявлены не все необходимые документы, в журналерегистрации делается соответствующая отметка. При регистрации подобных</w:t>
      </w:r>
      <w:r w:rsidR="00F43667">
        <w:rPr>
          <w:rStyle w:val="a9"/>
          <w:sz w:val="24"/>
          <w:szCs w:val="24"/>
        </w:rPr>
        <w:t xml:space="preserve"> </w:t>
      </w:r>
      <w:r w:rsidRPr="00A07CAF">
        <w:rPr>
          <w:rStyle w:val="a9"/>
          <w:sz w:val="24"/>
          <w:szCs w:val="24"/>
        </w:rPr>
        <w:t>заявлений в журнале регистрации з</w:t>
      </w:r>
      <w:r w:rsidR="00D7798E" w:rsidRPr="00A07CAF">
        <w:rPr>
          <w:rStyle w:val="a9"/>
          <w:sz w:val="24"/>
          <w:szCs w:val="24"/>
        </w:rPr>
        <w:t xml:space="preserve">аявлений о приеме в </w:t>
      </w:r>
      <w:r w:rsidR="0097538C">
        <w:rPr>
          <w:rStyle w:val="a9"/>
          <w:sz w:val="24"/>
          <w:szCs w:val="24"/>
        </w:rPr>
        <w:t>МБОУ «Староаймановская ООШ»</w:t>
      </w:r>
      <w:r w:rsidR="00190783" w:rsidRPr="00A07CAF">
        <w:rPr>
          <w:sz w:val="24"/>
          <w:szCs w:val="24"/>
        </w:rPr>
        <w:fldChar w:fldCharType="end"/>
      </w:r>
      <w:r w:rsidRPr="00A07CAF">
        <w:rPr>
          <w:sz w:val="24"/>
          <w:szCs w:val="24"/>
        </w:rPr>
        <w:t>указываются две даты:</w:t>
      </w:r>
    </w:p>
    <w:p w:rsidR="00720D85" w:rsidRPr="00A07CAF" w:rsidRDefault="00720D85" w:rsidP="00611552">
      <w:pPr>
        <w:pStyle w:val="a4"/>
        <w:numPr>
          <w:ilvl w:val="0"/>
          <w:numId w:val="8"/>
        </w:numPr>
        <w:shd w:val="clear" w:color="auto" w:fill="auto"/>
        <w:tabs>
          <w:tab w:val="left" w:pos="1167"/>
        </w:tabs>
        <w:spacing w:line="240" w:lineRule="auto"/>
        <w:ind w:left="-142" w:firstLine="426"/>
        <w:rPr>
          <w:sz w:val="24"/>
          <w:szCs w:val="24"/>
        </w:rPr>
      </w:pPr>
      <w:r w:rsidRPr="00A07CAF">
        <w:rPr>
          <w:sz w:val="24"/>
          <w:szCs w:val="24"/>
        </w:rPr>
        <w:t>1-я - дата подачи заявления;</w:t>
      </w:r>
    </w:p>
    <w:p w:rsidR="00720D85" w:rsidRPr="00A07CAF" w:rsidRDefault="00720D85" w:rsidP="00611552">
      <w:pPr>
        <w:pStyle w:val="a4"/>
        <w:numPr>
          <w:ilvl w:val="0"/>
          <w:numId w:val="8"/>
        </w:numPr>
        <w:shd w:val="clear" w:color="auto" w:fill="auto"/>
        <w:tabs>
          <w:tab w:val="left" w:pos="1143"/>
        </w:tabs>
        <w:spacing w:line="240" w:lineRule="auto"/>
        <w:ind w:left="-142" w:firstLine="426"/>
        <w:rPr>
          <w:sz w:val="24"/>
          <w:szCs w:val="24"/>
        </w:rPr>
      </w:pPr>
      <w:r w:rsidRPr="00A07CAF">
        <w:rPr>
          <w:sz w:val="24"/>
          <w:szCs w:val="24"/>
        </w:rPr>
        <w:t>2-я - дата представления всех необходимых документов.</w:t>
      </w:r>
    </w:p>
    <w:p w:rsidR="00720D85" w:rsidRPr="00A07CAF" w:rsidRDefault="00720D85" w:rsidP="00A07CAF">
      <w:pPr>
        <w:pStyle w:val="a4"/>
        <w:shd w:val="clear" w:color="auto" w:fill="auto"/>
        <w:spacing w:line="240" w:lineRule="auto"/>
        <w:ind w:left="-284" w:firstLine="284"/>
        <w:rPr>
          <w:sz w:val="24"/>
          <w:szCs w:val="24"/>
        </w:rPr>
      </w:pPr>
      <w:r w:rsidRPr="00A07CAF">
        <w:rPr>
          <w:sz w:val="24"/>
          <w:szCs w:val="24"/>
        </w:rPr>
        <w:t>Отсутствие документа (документов) не может быть основанием дляотказа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720D85" w:rsidRPr="00A07CAF" w:rsidRDefault="00720D85" w:rsidP="00611552">
      <w:pPr>
        <w:pStyle w:val="a4"/>
        <w:numPr>
          <w:ilvl w:val="0"/>
          <w:numId w:val="9"/>
        </w:numPr>
        <w:shd w:val="clear" w:color="auto" w:fill="auto"/>
        <w:tabs>
          <w:tab w:val="left" w:pos="1503"/>
          <w:tab w:val="left" w:leader="underscore" w:pos="5156"/>
        </w:tabs>
        <w:spacing w:line="240" w:lineRule="auto"/>
        <w:ind w:left="-142" w:firstLine="426"/>
        <w:rPr>
          <w:sz w:val="24"/>
          <w:szCs w:val="24"/>
        </w:rPr>
      </w:pPr>
      <w:r w:rsidRPr="00A07CAF">
        <w:rPr>
          <w:sz w:val="24"/>
          <w:szCs w:val="24"/>
        </w:rPr>
        <w:t xml:space="preserve">Приказы </w:t>
      </w:r>
      <w:r w:rsidR="0097538C">
        <w:rPr>
          <w:sz w:val="24"/>
          <w:szCs w:val="24"/>
        </w:rPr>
        <w:t>МБОУ «Староаймановская ООШ»</w:t>
      </w:r>
      <w:r w:rsidRPr="00A07CAF">
        <w:rPr>
          <w:sz w:val="24"/>
          <w:szCs w:val="24"/>
        </w:rPr>
        <w:t xml:space="preserve"> о зачислении учащихся в порядкеперевода размещаются на информационном </w:t>
      </w:r>
      <w:r w:rsidR="00C25CA0">
        <w:rPr>
          <w:sz w:val="24"/>
          <w:szCs w:val="24"/>
        </w:rPr>
        <w:t xml:space="preserve">стенде </w:t>
      </w:r>
      <w:r w:rsidRPr="00A07CAF">
        <w:rPr>
          <w:sz w:val="24"/>
          <w:szCs w:val="24"/>
        </w:rPr>
        <w:t xml:space="preserve"> в</w:t>
      </w:r>
      <w:r w:rsidR="00F43667">
        <w:rPr>
          <w:sz w:val="24"/>
          <w:szCs w:val="24"/>
        </w:rPr>
        <w:t xml:space="preserve"> </w:t>
      </w:r>
      <w:r w:rsidRPr="00A07CAF">
        <w:rPr>
          <w:sz w:val="24"/>
          <w:szCs w:val="24"/>
        </w:rPr>
        <w:t>день их издания.</w:t>
      </w:r>
    </w:p>
    <w:p w:rsidR="00720D85" w:rsidRPr="00A07CAF" w:rsidRDefault="00720D85" w:rsidP="00611552">
      <w:pPr>
        <w:pStyle w:val="a4"/>
        <w:numPr>
          <w:ilvl w:val="0"/>
          <w:numId w:val="10"/>
        </w:numPr>
        <w:shd w:val="clear" w:color="auto" w:fill="auto"/>
        <w:tabs>
          <w:tab w:val="left" w:pos="1489"/>
          <w:tab w:val="left" w:leader="underscore" w:pos="8406"/>
        </w:tabs>
        <w:spacing w:line="240" w:lineRule="auto"/>
        <w:ind w:left="-142" w:right="40" w:firstLine="426"/>
        <w:rPr>
          <w:sz w:val="24"/>
          <w:szCs w:val="24"/>
        </w:rPr>
      </w:pPr>
      <w:r w:rsidRPr="00A07CAF">
        <w:rPr>
          <w:sz w:val="24"/>
          <w:szCs w:val="24"/>
        </w:rPr>
        <w:t xml:space="preserve">На каждого ребенка, зачисленного в </w:t>
      </w:r>
      <w:r w:rsidR="0097538C">
        <w:rPr>
          <w:sz w:val="24"/>
          <w:szCs w:val="24"/>
        </w:rPr>
        <w:t>МБОУ «Староаймановская ООШ»</w:t>
      </w:r>
      <w:r w:rsidRPr="00A07CAF">
        <w:rPr>
          <w:sz w:val="24"/>
          <w:szCs w:val="24"/>
        </w:rPr>
        <w:t>, ведется</w:t>
      </w:r>
      <w:r w:rsidR="00F43667">
        <w:rPr>
          <w:sz w:val="24"/>
          <w:szCs w:val="24"/>
        </w:rPr>
        <w:t xml:space="preserve"> </w:t>
      </w:r>
      <w:r w:rsidRPr="00A07CAF">
        <w:rPr>
          <w:sz w:val="24"/>
          <w:szCs w:val="24"/>
        </w:rPr>
        <w:t>личное дело, в котором хранятся копии предъявляемых при приеме документов.</w:t>
      </w:r>
    </w:p>
    <w:p w:rsidR="00720D85" w:rsidRPr="00A07CAF" w:rsidRDefault="0097538C" w:rsidP="00611552">
      <w:pPr>
        <w:pStyle w:val="a4"/>
        <w:numPr>
          <w:ilvl w:val="0"/>
          <w:numId w:val="10"/>
        </w:numPr>
        <w:shd w:val="clear" w:color="auto" w:fill="auto"/>
        <w:tabs>
          <w:tab w:val="left" w:pos="1484"/>
          <w:tab w:val="left" w:leader="underscore" w:pos="3922"/>
        </w:tabs>
        <w:spacing w:after="300" w:line="240" w:lineRule="auto"/>
        <w:ind w:left="-142" w:right="40" w:firstLine="426"/>
        <w:rPr>
          <w:sz w:val="24"/>
          <w:szCs w:val="24"/>
        </w:rPr>
      </w:pPr>
      <w:r>
        <w:rPr>
          <w:sz w:val="24"/>
          <w:szCs w:val="24"/>
        </w:rPr>
        <w:lastRenderedPageBreak/>
        <w:t>МБОУ «Староаймановская ООШ»</w:t>
      </w:r>
      <w:r w:rsidR="00720D85" w:rsidRPr="00A07CAF">
        <w:rPr>
          <w:sz w:val="24"/>
          <w:szCs w:val="24"/>
        </w:rPr>
        <w:t xml:space="preserve"> при зачислении учащихся в порядке перевода</w:t>
      </w:r>
      <w:r w:rsidR="00F43667">
        <w:rPr>
          <w:sz w:val="24"/>
          <w:szCs w:val="24"/>
        </w:rPr>
        <w:t xml:space="preserve"> </w:t>
      </w:r>
      <w:r w:rsidR="00720D85" w:rsidRPr="00A07CAF">
        <w:rPr>
          <w:sz w:val="24"/>
          <w:szCs w:val="24"/>
        </w:rPr>
        <w:t xml:space="preserve">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w:t>
      </w:r>
      <w:r>
        <w:rPr>
          <w:sz w:val="24"/>
          <w:szCs w:val="24"/>
        </w:rPr>
        <w:t>МБОУ «Староаймановская ООШ»</w:t>
      </w:r>
      <w:r w:rsidR="00720D85" w:rsidRPr="00A07CAF">
        <w:rPr>
          <w:sz w:val="24"/>
          <w:szCs w:val="24"/>
        </w:rPr>
        <w:t>.</w:t>
      </w:r>
    </w:p>
    <w:p w:rsidR="00720D85" w:rsidRPr="00A07CAF" w:rsidRDefault="00720D85" w:rsidP="00A07CAF">
      <w:pPr>
        <w:pStyle w:val="110"/>
        <w:keepNext/>
        <w:keepLines/>
        <w:shd w:val="clear" w:color="auto" w:fill="auto"/>
        <w:spacing w:before="0" w:line="240" w:lineRule="auto"/>
        <w:ind w:left="-284" w:firstLine="284"/>
        <w:jc w:val="center"/>
        <w:rPr>
          <w:sz w:val="24"/>
          <w:szCs w:val="24"/>
        </w:rPr>
      </w:pPr>
      <w:bookmarkStart w:id="1" w:name="bookmark0"/>
      <w:r w:rsidRPr="00A07CAF">
        <w:rPr>
          <w:sz w:val="24"/>
          <w:szCs w:val="24"/>
        </w:rPr>
        <w:t>4. Прием в 1 - 9 классы детей, ранее получавших образование в форме</w:t>
      </w:r>
      <w:bookmarkEnd w:id="1"/>
    </w:p>
    <w:p w:rsidR="00720D85" w:rsidRPr="00A07CAF" w:rsidRDefault="00720D85" w:rsidP="00A07CAF">
      <w:pPr>
        <w:pStyle w:val="110"/>
        <w:keepNext/>
        <w:keepLines/>
        <w:shd w:val="clear" w:color="auto" w:fill="auto"/>
        <w:spacing w:before="0" w:line="240" w:lineRule="auto"/>
        <w:ind w:left="-284" w:firstLine="284"/>
        <w:jc w:val="center"/>
        <w:rPr>
          <w:sz w:val="24"/>
          <w:szCs w:val="24"/>
        </w:rPr>
      </w:pPr>
      <w:bookmarkStart w:id="2" w:name="bookmark1"/>
      <w:r w:rsidRPr="00A07CAF">
        <w:rPr>
          <w:sz w:val="24"/>
          <w:szCs w:val="24"/>
        </w:rPr>
        <w:t>семейного образования.</w:t>
      </w:r>
      <w:bookmarkEnd w:id="2"/>
    </w:p>
    <w:p w:rsidR="00720D85" w:rsidRPr="00A07CAF" w:rsidRDefault="00D7798E" w:rsidP="00611552">
      <w:pPr>
        <w:pStyle w:val="a4"/>
        <w:numPr>
          <w:ilvl w:val="0"/>
          <w:numId w:val="11"/>
        </w:numPr>
        <w:shd w:val="clear" w:color="auto" w:fill="auto"/>
        <w:tabs>
          <w:tab w:val="left" w:pos="1412"/>
          <w:tab w:val="left" w:leader="underscore" w:pos="5593"/>
        </w:tabs>
        <w:spacing w:line="240" w:lineRule="auto"/>
        <w:ind w:left="-142" w:firstLine="426"/>
        <w:rPr>
          <w:sz w:val="24"/>
          <w:szCs w:val="24"/>
        </w:rPr>
      </w:pPr>
      <w:r w:rsidRPr="00A07CAF">
        <w:rPr>
          <w:sz w:val="24"/>
          <w:szCs w:val="24"/>
        </w:rPr>
        <w:t xml:space="preserve">В 1 - 9 классы </w:t>
      </w:r>
      <w:r w:rsidR="0097538C">
        <w:rPr>
          <w:sz w:val="24"/>
          <w:szCs w:val="24"/>
        </w:rPr>
        <w:t>МБОУ «Староаймановская ООШ»</w:t>
      </w:r>
      <w:r w:rsidR="00720D85" w:rsidRPr="00A07CAF">
        <w:rPr>
          <w:sz w:val="24"/>
          <w:szCs w:val="24"/>
        </w:rPr>
        <w:t xml:space="preserve"> могут быть приняты учащиеся,ранее получавшие образование в форме семейного образования.</w:t>
      </w:r>
    </w:p>
    <w:p w:rsidR="00720D85" w:rsidRPr="00A07CAF" w:rsidRDefault="00720D85" w:rsidP="00611552">
      <w:pPr>
        <w:pStyle w:val="a4"/>
        <w:numPr>
          <w:ilvl w:val="0"/>
          <w:numId w:val="11"/>
        </w:numPr>
        <w:shd w:val="clear" w:color="auto" w:fill="auto"/>
        <w:tabs>
          <w:tab w:val="left" w:pos="1369"/>
          <w:tab w:val="left" w:leader="underscore" w:pos="7359"/>
        </w:tabs>
        <w:spacing w:line="240" w:lineRule="auto"/>
        <w:ind w:left="-142" w:right="40" w:firstLine="426"/>
        <w:rPr>
          <w:sz w:val="24"/>
          <w:szCs w:val="24"/>
        </w:rPr>
      </w:pPr>
      <w:r w:rsidRPr="00A07CAF">
        <w:rPr>
          <w:sz w:val="24"/>
          <w:szCs w:val="24"/>
        </w:rPr>
        <w:t>Пр</w:t>
      </w:r>
      <w:r w:rsidR="00D7798E" w:rsidRPr="00A07CAF">
        <w:rPr>
          <w:sz w:val="24"/>
          <w:szCs w:val="24"/>
        </w:rPr>
        <w:t xml:space="preserve">ием детей в 1 - 9 классы </w:t>
      </w:r>
      <w:r w:rsidR="0097538C">
        <w:rPr>
          <w:sz w:val="24"/>
          <w:szCs w:val="24"/>
        </w:rPr>
        <w:t>МБОУ «Староаймановская ООШ»</w:t>
      </w:r>
      <w:r w:rsidRPr="00A07CAF">
        <w:rPr>
          <w:sz w:val="24"/>
          <w:szCs w:val="24"/>
        </w:rPr>
        <w:t xml:space="preserve"> осуществляетсяпо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 наличии свободных мест.</w:t>
      </w:r>
    </w:p>
    <w:p w:rsidR="00720D85" w:rsidRPr="00A07CAF" w:rsidRDefault="0097538C" w:rsidP="00611552">
      <w:pPr>
        <w:pStyle w:val="a4"/>
        <w:numPr>
          <w:ilvl w:val="0"/>
          <w:numId w:val="11"/>
        </w:numPr>
        <w:shd w:val="clear" w:color="auto" w:fill="auto"/>
        <w:tabs>
          <w:tab w:val="left" w:pos="1340"/>
          <w:tab w:val="left" w:leader="underscore" w:pos="3774"/>
        </w:tabs>
        <w:spacing w:line="240" w:lineRule="auto"/>
        <w:ind w:left="-142" w:firstLine="426"/>
        <w:rPr>
          <w:sz w:val="24"/>
          <w:szCs w:val="24"/>
        </w:rPr>
      </w:pPr>
      <w:r>
        <w:rPr>
          <w:sz w:val="24"/>
          <w:szCs w:val="24"/>
        </w:rPr>
        <w:t>МБОУ «Староаймановская ООШ»</w:t>
      </w:r>
      <w:r w:rsidR="00720D85" w:rsidRPr="00A07CAF">
        <w:rPr>
          <w:sz w:val="24"/>
          <w:szCs w:val="24"/>
        </w:rPr>
        <w:t xml:space="preserve"> осуществляет прием указанного заявления:</w:t>
      </w:r>
    </w:p>
    <w:p w:rsidR="00720D85" w:rsidRPr="00A07CAF" w:rsidRDefault="00720D85" w:rsidP="00611552">
      <w:pPr>
        <w:pStyle w:val="a4"/>
        <w:numPr>
          <w:ilvl w:val="0"/>
          <w:numId w:val="12"/>
        </w:numPr>
        <w:shd w:val="clear" w:color="auto" w:fill="auto"/>
        <w:tabs>
          <w:tab w:val="left" w:pos="1138"/>
        </w:tabs>
        <w:spacing w:line="240" w:lineRule="auto"/>
        <w:ind w:left="-142" w:right="40" w:firstLine="426"/>
        <w:rPr>
          <w:sz w:val="24"/>
          <w:szCs w:val="24"/>
        </w:rPr>
      </w:pPr>
      <w:r w:rsidRPr="00A07CAF">
        <w:rPr>
          <w:sz w:val="24"/>
          <w:szCs w:val="24"/>
        </w:rPr>
        <w:t>в форме электронного документа с использованием информационно- телекоммуникационных сетей общего пользования;</w:t>
      </w:r>
    </w:p>
    <w:p w:rsidR="00720D85" w:rsidRPr="00A07CAF" w:rsidRDefault="00720D85" w:rsidP="00611552">
      <w:pPr>
        <w:pStyle w:val="a4"/>
        <w:numPr>
          <w:ilvl w:val="0"/>
          <w:numId w:val="12"/>
        </w:numPr>
        <w:shd w:val="clear" w:color="auto" w:fill="auto"/>
        <w:tabs>
          <w:tab w:val="left" w:pos="1138"/>
        </w:tabs>
        <w:spacing w:line="240" w:lineRule="auto"/>
        <w:ind w:left="-142" w:firstLine="426"/>
        <w:rPr>
          <w:sz w:val="24"/>
          <w:szCs w:val="24"/>
        </w:rPr>
      </w:pPr>
      <w:r w:rsidRPr="00A07CAF">
        <w:rPr>
          <w:sz w:val="24"/>
          <w:szCs w:val="24"/>
        </w:rPr>
        <w:t>в форме документа на бумажном носителе.</w:t>
      </w:r>
    </w:p>
    <w:p w:rsidR="00720D85" w:rsidRPr="00A07CAF" w:rsidRDefault="00720D85" w:rsidP="00611552">
      <w:pPr>
        <w:pStyle w:val="a4"/>
        <w:numPr>
          <w:ilvl w:val="0"/>
          <w:numId w:val="11"/>
        </w:numPr>
        <w:shd w:val="clear" w:color="auto" w:fill="auto"/>
        <w:tabs>
          <w:tab w:val="left" w:pos="1345"/>
        </w:tabs>
        <w:spacing w:line="240" w:lineRule="auto"/>
        <w:ind w:left="-142" w:right="40" w:firstLine="426"/>
        <w:rPr>
          <w:sz w:val="24"/>
          <w:szCs w:val="24"/>
        </w:rPr>
      </w:pPr>
      <w:r w:rsidRPr="00A07CAF">
        <w:rPr>
          <w:sz w:val="24"/>
          <w:szCs w:val="24"/>
        </w:rPr>
        <w:t>Заявление в форме электронного документа заполняется родителями (законными представителями) ребенка на официальном сайте МБОУ «</w:t>
      </w:r>
      <w:r w:rsidR="0097538C">
        <w:rPr>
          <w:sz w:val="24"/>
          <w:szCs w:val="24"/>
        </w:rPr>
        <w:t xml:space="preserve">Староаймановская </w:t>
      </w:r>
      <w:r w:rsidR="00D7798E" w:rsidRPr="00A07CAF">
        <w:rPr>
          <w:sz w:val="24"/>
          <w:szCs w:val="24"/>
        </w:rPr>
        <w:t xml:space="preserve">ООШ </w:t>
      </w:r>
      <w:r w:rsidRPr="00A07CAF">
        <w:rPr>
          <w:sz w:val="24"/>
          <w:szCs w:val="24"/>
        </w:rPr>
        <w:t xml:space="preserve">» в сети «Интернет». В связи с тем, что в электронном заявленииотсутствует подпись родителей (законных представителей), заявлениезаверяется их подписью при представлении в </w:t>
      </w:r>
      <w:r w:rsidR="0097538C">
        <w:rPr>
          <w:sz w:val="24"/>
          <w:szCs w:val="24"/>
        </w:rPr>
        <w:t>МБОУ «Староаймановская ООШ»</w:t>
      </w:r>
      <w:r w:rsidRPr="00A07CAF">
        <w:rPr>
          <w:sz w:val="24"/>
          <w:szCs w:val="24"/>
        </w:rPr>
        <w:t xml:space="preserve"> всех</w:t>
      </w:r>
      <w:r w:rsidR="00F43667">
        <w:rPr>
          <w:sz w:val="24"/>
          <w:szCs w:val="24"/>
        </w:rPr>
        <w:t xml:space="preserve"> </w:t>
      </w:r>
      <w:r w:rsidRPr="00A07CAF">
        <w:rPr>
          <w:sz w:val="24"/>
          <w:szCs w:val="24"/>
        </w:rPr>
        <w:t>необходимых документов. При регистрации заявлений, поданных в электронном виде, в журнале регистрации з</w:t>
      </w:r>
      <w:r w:rsidR="00D7798E" w:rsidRPr="00A07CAF">
        <w:rPr>
          <w:sz w:val="24"/>
          <w:szCs w:val="24"/>
        </w:rPr>
        <w:t xml:space="preserve">аявлений о приеме в </w:t>
      </w:r>
      <w:r w:rsidR="0097538C">
        <w:rPr>
          <w:sz w:val="24"/>
          <w:szCs w:val="24"/>
        </w:rPr>
        <w:t>МБОУ «Староаймановская ООШ»</w:t>
      </w:r>
      <w:r w:rsidRPr="00A07CAF">
        <w:rPr>
          <w:sz w:val="24"/>
          <w:szCs w:val="24"/>
        </w:rPr>
        <w:t xml:space="preserve"> указываются две даты:</w:t>
      </w:r>
    </w:p>
    <w:p w:rsidR="00720D85" w:rsidRPr="00A07CAF" w:rsidRDefault="00720D85" w:rsidP="00611552">
      <w:pPr>
        <w:pStyle w:val="a4"/>
        <w:numPr>
          <w:ilvl w:val="0"/>
          <w:numId w:val="12"/>
        </w:numPr>
        <w:shd w:val="clear" w:color="auto" w:fill="auto"/>
        <w:tabs>
          <w:tab w:val="left" w:pos="1167"/>
        </w:tabs>
        <w:spacing w:line="240" w:lineRule="auto"/>
        <w:ind w:left="-142" w:firstLine="426"/>
        <w:rPr>
          <w:sz w:val="24"/>
          <w:szCs w:val="24"/>
        </w:rPr>
      </w:pPr>
      <w:r w:rsidRPr="00A07CAF">
        <w:rPr>
          <w:sz w:val="24"/>
          <w:szCs w:val="24"/>
        </w:rPr>
        <w:t>1-я - дата заполнения подачи заявления (отсылки заявления);</w:t>
      </w:r>
    </w:p>
    <w:p w:rsidR="00720D85" w:rsidRPr="00A07CAF" w:rsidRDefault="00720D85" w:rsidP="00611552">
      <w:pPr>
        <w:pStyle w:val="a4"/>
        <w:numPr>
          <w:ilvl w:val="0"/>
          <w:numId w:val="12"/>
        </w:numPr>
        <w:shd w:val="clear" w:color="auto" w:fill="auto"/>
        <w:tabs>
          <w:tab w:val="left" w:pos="1143"/>
        </w:tabs>
        <w:spacing w:line="240" w:lineRule="auto"/>
        <w:ind w:left="-142" w:firstLine="426"/>
        <w:rPr>
          <w:sz w:val="24"/>
          <w:szCs w:val="24"/>
        </w:rPr>
      </w:pPr>
      <w:r w:rsidRPr="00A07CAF">
        <w:rPr>
          <w:sz w:val="24"/>
          <w:szCs w:val="24"/>
        </w:rPr>
        <w:t>2-я - дата представления всех необходимых документов.</w:t>
      </w:r>
    </w:p>
    <w:p w:rsidR="00720D85" w:rsidRPr="00A07CAF" w:rsidRDefault="00720D85" w:rsidP="00611552">
      <w:pPr>
        <w:pStyle w:val="a4"/>
        <w:numPr>
          <w:ilvl w:val="0"/>
          <w:numId w:val="11"/>
        </w:numPr>
        <w:shd w:val="clear" w:color="auto" w:fill="auto"/>
        <w:tabs>
          <w:tab w:val="left" w:pos="1450"/>
        </w:tabs>
        <w:spacing w:line="240" w:lineRule="auto"/>
        <w:ind w:left="-142" w:right="40" w:firstLine="426"/>
        <w:rPr>
          <w:sz w:val="24"/>
          <w:szCs w:val="24"/>
        </w:rPr>
      </w:pPr>
      <w:r w:rsidRPr="00A07CAF">
        <w:rPr>
          <w:sz w:val="24"/>
          <w:szCs w:val="24"/>
        </w:rPr>
        <w:t>В заявлении родителями (законными представителями) ребенка указываются следующие сведения:</w:t>
      </w:r>
    </w:p>
    <w:p w:rsidR="00720D85" w:rsidRPr="00A07CAF" w:rsidRDefault="00720D85" w:rsidP="00A07CAF">
      <w:pPr>
        <w:pStyle w:val="a4"/>
        <w:shd w:val="clear" w:color="auto" w:fill="auto"/>
        <w:tabs>
          <w:tab w:val="left" w:pos="1143"/>
        </w:tabs>
        <w:spacing w:line="240" w:lineRule="auto"/>
        <w:ind w:left="-284" w:firstLine="284"/>
        <w:rPr>
          <w:sz w:val="24"/>
          <w:szCs w:val="24"/>
        </w:rPr>
      </w:pPr>
      <w:r w:rsidRPr="00A07CAF">
        <w:rPr>
          <w:sz w:val="24"/>
          <w:szCs w:val="24"/>
        </w:rPr>
        <w:t>а)</w:t>
      </w:r>
      <w:r w:rsidRPr="00A07CAF">
        <w:rPr>
          <w:sz w:val="24"/>
          <w:szCs w:val="24"/>
        </w:rPr>
        <w:tab/>
        <w:t>фамилия, имя, отчество (последнее - при наличии) ребенка;</w:t>
      </w:r>
    </w:p>
    <w:p w:rsidR="00720D85" w:rsidRPr="00A07CAF" w:rsidRDefault="00720D85" w:rsidP="00A07CAF">
      <w:pPr>
        <w:pStyle w:val="a4"/>
        <w:shd w:val="clear" w:color="auto" w:fill="auto"/>
        <w:tabs>
          <w:tab w:val="left" w:pos="1153"/>
        </w:tabs>
        <w:spacing w:line="240" w:lineRule="auto"/>
        <w:ind w:left="-284" w:firstLine="284"/>
        <w:rPr>
          <w:sz w:val="24"/>
          <w:szCs w:val="24"/>
        </w:rPr>
      </w:pPr>
      <w:r w:rsidRPr="00A07CAF">
        <w:rPr>
          <w:sz w:val="24"/>
          <w:szCs w:val="24"/>
        </w:rPr>
        <w:t>б)</w:t>
      </w:r>
      <w:r w:rsidRPr="00A07CAF">
        <w:rPr>
          <w:sz w:val="24"/>
          <w:szCs w:val="24"/>
        </w:rPr>
        <w:tab/>
        <w:t>дата и место рождения ребенка;</w:t>
      </w:r>
    </w:p>
    <w:p w:rsidR="00720D85" w:rsidRPr="00A07CAF" w:rsidRDefault="00720D85" w:rsidP="00A07CAF">
      <w:pPr>
        <w:pStyle w:val="a4"/>
        <w:shd w:val="clear" w:color="auto" w:fill="auto"/>
        <w:tabs>
          <w:tab w:val="left" w:pos="1287"/>
        </w:tabs>
        <w:spacing w:line="240" w:lineRule="auto"/>
        <w:ind w:left="-284" w:right="40" w:firstLine="284"/>
        <w:rPr>
          <w:sz w:val="24"/>
          <w:szCs w:val="24"/>
        </w:rPr>
      </w:pPr>
      <w:r w:rsidRPr="00A07CAF">
        <w:rPr>
          <w:sz w:val="24"/>
          <w:szCs w:val="24"/>
        </w:rPr>
        <w:t>в)</w:t>
      </w:r>
      <w:r w:rsidRPr="00A07CAF">
        <w:rPr>
          <w:sz w:val="24"/>
          <w:szCs w:val="24"/>
        </w:rPr>
        <w:tab/>
        <w:t>фамилия, имя, отчество (последнее - при наличии) родителей (законных представителей) ребенка;</w:t>
      </w:r>
    </w:p>
    <w:p w:rsidR="00720D85" w:rsidRPr="00A07CAF" w:rsidRDefault="00720D85" w:rsidP="00A07CAF">
      <w:pPr>
        <w:pStyle w:val="a4"/>
        <w:shd w:val="clear" w:color="auto" w:fill="auto"/>
        <w:tabs>
          <w:tab w:val="left" w:pos="1354"/>
        </w:tabs>
        <w:spacing w:line="240" w:lineRule="auto"/>
        <w:ind w:left="-284" w:right="40" w:firstLine="284"/>
        <w:rPr>
          <w:sz w:val="24"/>
          <w:szCs w:val="24"/>
        </w:rPr>
      </w:pPr>
      <w:r w:rsidRPr="00A07CAF">
        <w:rPr>
          <w:sz w:val="24"/>
          <w:szCs w:val="24"/>
        </w:rPr>
        <w:t>г)</w:t>
      </w:r>
      <w:r w:rsidRPr="00A07CAF">
        <w:rPr>
          <w:sz w:val="24"/>
          <w:szCs w:val="24"/>
        </w:rPr>
        <w:tab/>
        <w:t>адрес места жительства ребенка, его родителей (законных представителей);</w:t>
      </w:r>
    </w:p>
    <w:p w:rsidR="00D7798E" w:rsidRPr="00A07CAF" w:rsidRDefault="00720D85" w:rsidP="00A07CAF">
      <w:pPr>
        <w:pStyle w:val="a4"/>
        <w:shd w:val="clear" w:color="auto" w:fill="auto"/>
        <w:tabs>
          <w:tab w:val="left" w:pos="1162"/>
        </w:tabs>
        <w:spacing w:line="240" w:lineRule="auto"/>
        <w:ind w:left="-284" w:firstLine="284"/>
        <w:rPr>
          <w:sz w:val="24"/>
          <w:szCs w:val="24"/>
        </w:rPr>
      </w:pPr>
      <w:r w:rsidRPr="00A07CAF">
        <w:rPr>
          <w:sz w:val="24"/>
          <w:szCs w:val="24"/>
        </w:rPr>
        <w:t>д)</w:t>
      </w:r>
      <w:r w:rsidRPr="00A07CAF">
        <w:rPr>
          <w:sz w:val="24"/>
          <w:szCs w:val="24"/>
        </w:rPr>
        <w:tab/>
        <w:t>контактные телефоны родителей (законных представителей) ребенка;</w:t>
      </w:r>
    </w:p>
    <w:p w:rsidR="00720D85" w:rsidRPr="00A07CAF" w:rsidRDefault="00720D85" w:rsidP="00A07CAF">
      <w:pPr>
        <w:pStyle w:val="a4"/>
        <w:shd w:val="clear" w:color="auto" w:fill="auto"/>
        <w:tabs>
          <w:tab w:val="left" w:pos="1162"/>
        </w:tabs>
        <w:spacing w:line="240" w:lineRule="auto"/>
        <w:ind w:left="-284" w:firstLine="284"/>
        <w:rPr>
          <w:sz w:val="24"/>
          <w:szCs w:val="24"/>
        </w:rPr>
      </w:pPr>
      <w:r w:rsidRPr="00A07CAF">
        <w:rPr>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орегистрационном номере заявления о приеме ребенка в </w:t>
      </w:r>
      <w:r w:rsidR="0097538C">
        <w:rPr>
          <w:sz w:val="24"/>
          <w:szCs w:val="24"/>
        </w:rPr>
        <w:t>МБОУ «Староаймановская ООШ»</w:t>
      </w:r>
      <w:r w:rsidRPr="00A07CAF">
        <w:rPr>
          <w:sz w:val="24"/>
          <w:szCs w:val="24"/>
        </w:rPr>
        <w:t>, о</w:t>
      </w:r>
      <w:r w:rsidR="00F43667">
        <w:rPr>
          <w:sz w:val="24"/>
          <w:szCs w:val="24"/>
        </w:rPr>
        <w:t xml:space="preserve"> </w:t>
      </w:r>
      <w:r w:rsidRPr="00A07CAF">
        <w:rPr>
          <w:sz w:val="24"/>
          <w:szCs w:val="24"/>
        </w:rPr>
        <w:t>перечне представленных документов. Расписка заверяется подписью</w:t>
      </w:r>
      <w:r w:rsidR="00F43667">
        <w:rPr>
          <w:sz w:val="24"/>
          <w:szCs w:val="24"/>
        </w:rPr>
        <w:t xml:space="preserve"> </w:t>
      </w:r>
      <w:r w:rsidR="00C25CA0">
        <w:rPr>
          <w:sz w:val="24"/>
          <w:szCs w:val="24"/>
        </w:rPr>
        <w:t>должностного лица</w:t>
      </w:r>
      <w:r w:rsidRPr="00A07CAF">
        <w:rPr>
          <w:sz w:val="24"/>
          <w:szCs w:val="24"/>
        </w:rPr>
        <w:t xml:space="preserve">, ответственного за прием документов,и печатью </w:t>
      </w:r>
      <w:r w:rsidR="0097538C">
        <w:rPr>
          <w:sz w:val="24"/>
          <w:szCs w:val="24"/>
        </w:rPr>
        <w:t>МБОУ «Староаймановская ООШ»</w:t>
      </w:r>
      <w:r w:rsidRPr="00A07CAF">
        <w:rPr>
          <w:sz w:val="24"/>
          <w:szCs w:val="24"/>
        </w:rPr>
        <w:t>.</w:t>
      </w:r>
    </w:p>
    <w:p w:rsidR="00720D85" w:rsidRPr="00B35180" w:rsidRDefault="00720D85" w:rsidP="00611552">
      <w:pPr>
        <w:pStyle w:val="a4"/>
        <w:numPr>
          <w:ilvl w:val="0"/>
          <w:numId w:val="13"/>
        </w:numPr>
        <w:shd w:val="clear" w:color="auto" w:fill="auto"/>
        <w:tabs>
          <w:tab w:val="left" w:pos="1531"/>
        </w:tabs>
        <w:spacing w:line="240" w:lineRule="auto"/>
        <w:ind w:left="-142" w:firstLine="426"/>
        <w:rPr>
          <w:sz w:val="24"/>
          <w:szCs w:val="24"/>
        </w:rPr>
      </w:pPr>
      <w:r w:rsidRPr="00B35180">
        <w:rPr>
          <w:sz w:val="24"/>
          <w:szCs w:val="24"/>
        </w:rPr>
        <w:t>В случае, если на момент подачи заявления о приеме в МБОУ«</w:t>
      </w:r>
      <w:r w:rsidR="0097538C">
        <w:rPr>
          <w:sz w:val="24"/>
          <w:szCs w:val="24"/>
        </w:rPr>
        <w:t xml:space="preserve"> Староаймановская</w:t>
      </w:r>
      <w:r w:rsidR="00A07CAF" w:rsidRPr="00B35180">
        <w:rPr>
          <w:sz w:val="24"/>
          <w:szCs w:val="24"/>
        </w:rPr>
        <w:t xml:space="preserve"> ООШ</w:t>
      </w:r>
      <w:r w:rsidRPr="00B35180">
        <w:rPr>
          <w:sz w:val="24"/>
          <w:szCs w:val="24"/>
        </w:rPr>
        <w:t>» предъявлены не все необходимые документы, в журнале</w:t>
      </w:r>
      <w:r w:rsidR="00F43667">
        <w:rPr>
          <w:sz w:val="24"/>
          <w:szCs w:val="24"/>
        </w:rPr>
        <w:t xml:space="preserve"> </w:t>
      </w:r>
      <w:r w:rsidRPr="00B35180">
        <w:rPr>
          <w:sz w:val="24"/>
          <w:szCs w:val="24"/>
        </w:rPr>
        <w:t xml:space="preserve">регистрации делается соответствующая отметка. При регистрации подобныхзаявлений в журнале регистрации заявлений о приеме в </w:t>
      </w:r>
      <w:r w:rsidR="0097538C">
        <w:rPr>
          <w:sz w:val="24"/>
          <w:szCs w:val="24"/>
        </w:rPr>
        <w:t>МБОУ «Староаймановская ООШ»</w:t>
      </w:r>
      <w:r w:rsidRPr="00B35180">
        <w:rPr>
          <w:sz w:val="24"/>
          <w:szCs w:val="24"/>
        </w:rPr>
        <w:t>указываются две даты:</w:t>
      </w:r>
    </w:p>
    <w:p w:rsidR="00720D85" w:rsidRPr="00A07CAF" w:rsidRDefault="00720D85" w:rsidP="00611552">
      <w:pPr>
        <w:pStyle w:val="a4"/>
        <w:numPr>
          <w:ilvl w:val="0"/>
          <w:numId w:val="14"/>
        </w:numPr>
        <w:shd w:val="clear" w:color="auto" w:fill="auto"/>
        <w:tabs>
          <w:tab w:val="left" w:pos="1147"/>
        </w:tabs>
        <w:spacing w:after="7" w:line="240" w:lineRule="auto"/>
        <w:ind w:left="-142" w:firstLine="426"/>
        <w:rPr>
          <w:sz w:val="24"/>
          <w:szCs w:val="24"/>
        </w:rPr>
      </w:pPr>
      <w:r w:rsidRPr="00A07CAF">
        <w:rPr>
          <w:sz w:val="24"/>
          <w:szCs w:val="24"/>
        </w:rPr>
        <w:t>1-я - дата подачи заявления;</w:t>
      </w:r>
    </w:p>
    <w:p w:rsidR="00720D85" w:rsidRPr="00A07CAF" w:rsidRDefault="00720D85" w:rsidP="00611552">
      <w:pPr>
        <w:pStyle w:val="a4"/>
        <w:numPr>
          <w:ilvl w:val="0"/>
          <w:numId w:val="14"/>
        </w:numPr>
        <w:shd w:val="clear" w:color="auto" w:fill="auto"/>
        <w:tabs>
          <w:tab w:val="left" w:pos="1118"/>
        </w:tabs>
        <w:spacing w:line="240" w:lineRule="auto"/>
        <w:ind w:left="-142" w:firstLine="426"/>
        <w:rPr>
          <w:sz w:val="24"/>
          <w:szCs w:val="24"/>
        </w:rPr>
      </w:pPr>
      <w:r w:rsidRPr="00A07CAF">
        <w:rPr>
          <w:sz w:val="24"/>
          <w:szCs w:val="24"/>
        </w:rPr>
        <w:lastRenderedPageBreak/>
        <w:t>2-я - дата представления всех необходимых документов.</w:t>
      </w:r>
    </w:p>
    <w:p w:rsidR="00720D85" w:rsidRPr="00A07CAF" w:rsidRDefault="00720D85" w:rsidP="00B35180">
      <w:pPr>
        <w:pStyle w:val="a4"/>
        <w:shd w:val="clear" w:color="auto" w:fill="auto"/>
        <w:spacing w:line="240" w:lineRule="auto"/>
        <w:ind w:left="-284" w:firstLine="284"/>
        <w:rPr>
          <w:sz w:val="24"/>
          <w:szCs w:val="24"/>
        </w:rPr>
      </w:pPr>
      <w:r w:rsidRPr="00A07CAF">
        <w:rPr>
          <w:sz w:val="24"/>
          <w:szCs w:val="24"/>
        </w:rPr>
        <w:t>Отсутствие документа (документов) не может быть основанием для</w:t>
      </w:r>
      <w:r w:rsidR="00F43667">
        <w:rPr>
          <w:sz w:val="24"/>
          <w:szCs w:val="24"/>
        </w:rPr>
        <w:t xml:space="preserve"> </w:t>
      </w:r>
      <w:r w:rsidRPr="00A07CAF">
        <w:rPr>
          <w:sz w:val="24"/>
          <w:szCs w:val="24"/>
        </w:rPr>
        <w:t>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720D85" w:rsidRPr="00B35180" w:rsidRDefault="00720D85" w:rsidP="00611552">
      <w:pPr>
        <w:pStyle w:val="a4"/>
        <w:numPr>
          <w:ilvl w:val="0"/>
          <w:numId w:val="13"/>
        </w:numPr>
        <w:shd w:val="clear" w:color="auto" w:fill="auto"/>
        <w:tabs>
          <w:tab w:val="left" w:pos="1555"/>
          <w:tab w:val="left" w:leader="underscore" w:pos="5390"/>
        </w:tabs>
        <w:spacing w:line="240" w:lineRule="auto"/>
        <w:ind w:left="-142" w:firstLine="426"/>
        <w:rPr>
          <w:sz w:val="24"/>
          <w:szCs w:val="24"/>
        </w:rPr>
      </w:pPr>
      <w:r w:rsidRPr="00B35180">
        <w:rPr>
          <w:sz w:val="24"/>
          <w:szCs w:val="24"/>
        </w:rPr>
        <w:t xml:space="preserve">Приказы </w:t>
      </w:r>
      <w:r w:rsidR="0097538C">
        <w:rPr>
          <w:sz w:val="24"/>
          <w:szCs w:val="24"/>
        </w:rPr>
        <w:t>МБОУ «Староаймановская ООШ»</w:t>
      </w:r>
      <w:r w:rsidRPr="00B35180">
        <w:rPr>
          <w:sz w:val="24"/>
          <w:szCs w:val="24"/>
        </w:rPr>
        <w:t xml:space="preserve"> о приеме детей на обучениеразмещаются на информационном стенде в день ихиздания.</w:t>
      </w:r>
    </w:p>
    <w:p w:rsidR="00720D85" w:rsidRPr="00B35180" w:rsidRDefault="00720D85" w:rsidP="00611552">
      <w:pPr>
        <w:pStyle w:val="a4"/>
        <w:numPr>
          <w:ilvl w:val="0"/>
          <w:numId w:val="13"/>
        </w:numPr>
        <w:shd w:val="clear" w:color="auto" w:fill="auto"/>
        <w:tabs>
          <w:tab w:val="left" w:pos="1474"/>
          <w:tab w:val="left" w:leader="underscore" w:pos="8376"/>
        </w:tabs>
        <w:spacing w:after="304" w:line="240" w:lineRule="auto"/>
        <w:ind w:left="-142" w:right="20" w:firstLine="426"/>
        <w:rPr>
          <w:sz w:val="24"/>
          <w:szCs w:val="24"/>
        </w:rPr>
      </w:pPr>
      <w:r w:rsidRPr="00B35180">
        <w:rPr>
          <w:sz w:val="24"/>
          <w:szCs w:val="24"/>
        </w:rPr>
        <w:t xml:space="preserve">На каждого ребенка, зачисленного в </w:t>
      </w:r>
      <w:r w:rsidR="0097538C">
        <w:rPr>
          <w:sz w:val="24"/>
          <w:szCs w:val="24"/>
        </w:rPr>
        <w:t>МБОУ «Староаймановская ООШ»</w:t>
      </w:r>
      <w:r w:rsidRPr="00B35180">
        <w:rPr>
          <w:sz w:val="24"/>
          <w:szCs w:val="24"/>
        </w:rPr>
        <w:t>, ведется</w:t>
      </w:r>
      <w:r w:rsidR="00F43667">
        <w:rPr>
          <w:sz w:val="24"/>
          <w:szCs w:val="24"/>
        </w:rPr>
        <w:t xml:space="preserve"> </w:t>
      </w:r>
      <w:r w:rsidRPr="00B35180">
        <w:rPr>
          <w:sz w:val="24"/>
          <w:szCs w:val="24"/>
        </w:rPr>
        <w:t>личное дело, в котором хранятся копии предъявляемых при приеме документов.</w:t>
      </w:r>
    </w:p>
    <w:p w:rsidR="00720D85" w:rsidRPr="00045653" w:rsidRDefault="00720D85" w:rsidP="00F05229">
      <w:pPr>
        <w:pStyle w:val="110"/>
        <w:keepNext/>
        <w:keepLines/>
        <w:shd w:val="clear" w:color="auto" w:fill="auto"/>
        <w:spacing w:before="0" w:line="240" w:lineRule="auto"/>
        <w:ind w:left="-142" w:right="780" w:firstLine="426"/>
        <w:jc w:val="center"/>
        <w:rPr>
          <w:sz w:val="24"/>
          <w:szCs w:val="24"/>
        </w:rPr>
      </w:pPr>
      <w:bookmarkStart w:id="3" w:name="bookmark2"/>
      <w:r w:rsidRPr="00045653">
        <w:rPr>
          <w:sz w:val="24"/>
          <w:szCs w:val="24"/>
        </w:rPr>
        <w:t>5. Прием во 2 - 9 классы детей, осваивавших программы общего образования в образовательных организациях других государств.</w:t>
      </w:r>
      <w:bookmarkEnd w:id="3"/>
    </w:p>
    <w:p w:rsidR="00720D85" w:rsidRPr="00045653" w:rsidRDefault="00720D85" w:rsidP="00611552">
      <w:pPr>
        <w:pStyle w:val="a4"/>
        <w:numPr>
          <w:ilvl w:val="0"/>
          <w:numId w:val="15"/>
        </w:numPr>
        <w:shd w:val="clear" w:color="auto" w:fill="auto"/>
        <w:tabs>
          <w:tab w:val="left" w:pos="1335"/>
        </w:tabs>
        <w:spacing w:line="240" w:lineRule="auto"/>
        <w:ind w:left="-142" w:right="20" w:firstLine="426"/>
        <w:rPr>
          <w:sz w:val="24"/>
          <w:szCs w:val="24"/>
        </w:rPr>
      </w:pPr>
      <w:r w:rsidRPr="00045653">
        <w:rPr>
          <w:sz w:val="24"/>
          <w:szCs w:val="24"/>
        </w:rPr>
        <w:t>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w:t>
      </w:r>
    </w:p>
    <w:p w:rsidR="00720D85" w:rsidRPr="00045653" w:rsidRDefault="00720D85" w:rsidP="00611552">
      <w:pPr>
        <w:pStyle w:val="a4"/>
        <w:numPr>
          <w:ilvl w:val="0"/>
          <w:numId w:val="15"/>
        </w:numPr>
        <w:shd w:val="clear" w:color="auto" w:fill="auto"/>
        <w:tabs>
          <w:tab w:val="left" w:pos="1566"/>
          <w:tab w:val="left" w:leader="underscore" w:pos="5986"/>
        </w:tabs>
        <w:spacing w:line="240" w:lineRule="auto"/>
        <w:ind w:left="-142" w:right="20" w:firstLine="426"/>
        <w:rPr>
          <w:sz w:val="24"/>
          <w:szCs w:val="24"/>
        </w:rPr>
      </w:pPr>
      <w:r w:rsidRPr="00045653">
        <w:rPr>
          <w:sz w:val="24"/>
          <w:szCs w:val="24"/>
        </w:rPr>
        <w:t>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w:t>
      </w:r>
      <w:r w:rsidR="0097538C">
        <w:rPr>
          <w:sz w:val="24"/>
          <w:szCs w:val="24"/>
        </w:rPr>
        <w:t>Староаймановская ООШ</w:t>
      </w:r>
      <w:r w:rsidRPr="00045653">
        <w:rPr>
          <w:sz w:val="24"/>
          <w:szCs w:val="24"/>
        </w:rPr>
        <w:t>».</w:t>
      </w:r>
    </w:p>
    <w:p w:rsidR="00720D85" w:rsidRPr="00045653" w:rsidRDefault="00720D85" w:rsidP="00611552">
      <w:pPr>
        <w:pStyle w:val="a4"/>
        <w:numPr>
          <w:ilvl w:val="0"/>
          <w:numId w:val="15"/>
        </w:numPr>
        <w:shd w:val="clear" w:color="auto" w:fill="auto"/>
        <w:tabs>
          <w:tab w:val="left" w:pos="1407"/>
          <w:tab w:val="left" w:leader="underscore" w:pos="8612"/>
        </w:tabs>
        <w:spacing w:line="240" w:lineRule="auto"/>
        <w:ind w:left="-142" w:right="20" w:firstLine="426"/>
        <w:rPr>
          <w:sz w:val="24"/>
          <w:szCs w:val="24"/>
        </w:rPr>
      </w:pPr>
      <w:r w:rsidRPr="00045653">
        <w:rPr>
          <w:sz w:val="24"/>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sidR="0097538C">
        <w:rPr>
          <w:sz w:val="24"/>
          <w:szCs w:val="24"/>
        </w:rPr>
        <w:t>МБОУ «Староаймановская ООШ»</w:t>
      </w:r>
      <w:r w:rsidRPr="00045653">
        <w:rPr>
          <w:sz w:val="24"/>
          <w:szCs w:val="24"/>
        </w:rPr>
        <w:t>.</w:t>
      </w:r>
    </w:p>
    <w:p w:rsidR="00720D85" w:rsidRPr="00045653" w:rsidRDefault="00720D85" w:rsidP="00611552">
      <w:pPr>
        <w:pStyle w:val="a4"/>
        <w:numPr>
          <w:ilvl w:val="0"/>
          <w:numId w:val="15"/>
        </w:numPr>
        <w:shd w:val="clear" w:color="auto" w:fill="auto"/>
        <w:tabs>
          <w:tab w:val="left" w:pos="1796"/>
        </w:tabs>
        <w:spacing w:line="240" w:lineRule="auto"/>
        <w:ind w:left="-142" w:right="20" w:firstLine="426"/>
        <w:rPr>
          <w:sz w:val="24"/>
          <w:szCs w:val="24"/>
        </w:rPr>
      </w:pPr>
      <w:r w:rsidRPr="00045653">
        <w:rPr>
          <w:sz w:val="24"/>
          <w:szCs w:val="24"/>
        </w:rPr>
        <w:t>Результаты промежуточной аттестации оформляются соответствующим протоколом по каждому предмету и сводным протоколом.</w:t>
      </w:r>
    </w:p>
    <w:p w:rsidR="00720D85" w:rsidRPr="00045653" w:rsidRDefault="00720D85" w:rsidP="00611552">
      <w:pPr>
        <w:pStyle w:val="a4"/>
        <w:numPr>
          <w:ilvl w:val="0"/>
          <w:numId w:val="15"/>
        </w:numPr>
        <w:shd w:val="clear" w:color="auto" w:fill="auto"/>
        <w:tabs>
          <w:tab w:val="left" w:pos="1398"/>
        </w:tabs>
        <w:spacing w:line="240" w:lineRule="auto"/>
        <w:ind w:left="-142" w:right="20" w:firstLine="426"/>
        <w:rPr>
          <w:sz w:val="24"/>
          <w:szCs w:val="24"/>
        </w:rPr>
      </w:pPr>
      <w:r w:rsidRPr="00045653">
        <w:rPr>
          <w:sz w:val="24"/>
          <w:szCs w:val="24"/>
        </w:rPr>
        <w:t>Результаты промежуточной аттестации являются основанием для принятия решения о зачислении учащегося в соответствующий класс.</w:t>
      </w:r>
    </w:p>
    <w:p w:rsidR="00720D85" w:rsidRDefault="00720D85" w:rsidP="005B5B9D">
      <w:pPr>
        <w:pStyle w:val="a4"/>
        <w:shd w:val="clear" w:color="auto" w:fill="auto"/>
        <w:spacing w:line="240" w:lineRule="auto"/>
        <w:ind w:left="-284" w:firstLine="426"/>
        <w:rPr>
          <w:sz w:val="24"/>
          <w:szCs w:val="24"/>
        </w:rPr>
      </w:pPr>
      <w:r w:rsidRPr="00045653">
        <w:rPr>
          <w:sz w:val="24"/>
          <w:szCs w:val="24"/>
        </w:rPr>
        <w:t>5.6</w:t>
      </w:r>
      <w:r w:rsidR="005B5B9D">
        <w:rPr>
          <w:sz w:val="24"/>
          <w:szCs w:val="24"/>
        </w:rPr>
        <w:t xml:space="preserve">. </w:t>
      </w:r>
      <w:r w:rsidRPr="00045653">
        <w:rPr>
          <w:sz w:val="24"/>
          <w:szCs w:val="24"/>
        </w:rPr>
        <w:t xml:space="preserve"> Зачисление учащихся после прохождения промежуточнойаттестации осуществляется в соответствии с требованиями раздела 3 настоящих Правил.</w:t>
      </w:r>
    </w:p>
    <w:p w:rsidR="00B35180" w:rsidRPr="00045653" w:rsidRDefault="00B35180" w:rsidP="005B5B9D">
      <w:pPr>
        <w:pStyle w:val="a4"/>
        <w:shd w:val="clear" w:color="auto" w:fill="auto"/>
        <w:spacing w:line="240" w:lineRule="auto"/>
        <w:ind w:left="-284" w:firstLine="426"/>
        <w:rPr>
          <w:sz w:val="24"/>
          <w:szCs w:val="24"/>
        </w:rPr>
      </w:pPr>
    </w:p>
    <w:p w:rsidR="00720D85" w:rsidRPr="005B5B9D" w:rsidRDefault="00720D85" w:rsidP="005B5B9D">
      <w:pPr>
        <w:pStyle w:val="110"/>
        <w:keepNext/>
        <w:keepLines/>
        <w:shd w:val="clear" w:color="auto" w:fill="auto"/>
        <w:spacing w:before="0" w:line="240" w:lineRule="auto"/>
        <w:ind w:left="-142" w:firstLine="426"/>
        <w:jc w:val="center"/>
        <w:rPr>
          <w:b w:val="0"/>
          <w:sz w:val="24"/>
          <w:szCs w:val="24"/>
        </w:rPr>
      </w:pPr>
      <w:bookmarkStart w:id="4" w:name="bookmark3"/>
      <w:r w:rsidRPr="005B5B9D">
        <w:rPr>
          <w:rStyle w:val="12"/>
          <w:b/>
          <w:sz w:val="24"/>
          <w:szCs w:val="24"/>
        </w:rPr>
        <w:t>6. Прием во 2 - 9 классы граждан, не имеющих личного дела.</w:t>
      </w:r>
      <w:bookmarkEnd w:id="4"/>
    </w:p>
    <w:p w:rsidR="00720D85" w:rsidRPr="00045653" w:rsidRDefault="00720D85" w:rsidP="00611552">
      <w:pPr>
        <w:pStyle w:val="a4"/>
        <w:numPr>
          <w:ilvl w:val="0"/>
          <w:numId w:val="16"/>
        </w:numPr>
        <w:shd w:val="clear" w:color="auto" w:fill="auto"/>
        <w:tabs>
          <w:tab w:val="left" w:pos="1407"/>
        </w:tabs>
        <w:spacing w:line="240" w:lineRule="auto"/>
        <w:ind w:left="-142" w:right="60" w:firstLine="426"/>
        <w:rPr>
          <w:sz w:val="24"/>
          <w:szCs w:val="24"/>
        </w:rPr>
      </w:pPr>
      <w:r w:rsidRPr="00045653">
        <w:rPr>
          <w:sz w:val="24"/>
          <w:szCs w:val="24"/>
        </w:rPr>
        <w:t>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w:t>
      </w:r>
    </w:p>
    <w:p w:rsidR="00720D85" w:rsidRPr="00045653" w:rsidRDefault="00720D85" w:rsidP="00611552">
      <w:pPr>
        <w:pStyle w:val="a4"/>
        <w:numPr>
          <w:ilvl w:val="0"/>
          <w:numId w:val="16"/>
        </w:numPr>
        <w:shd w:val="clear" w:color="auto" w:fill="auto"/>
        <w:tabs>
          <w:tab w:val="left" w:pos="1566"/>
          <w:tab w:val="left" w:leader="underscore" w:pos="5996"/>
        </w:tabs>
        <w:spacing w:line="240" w:lineRule="auto"/>
        <w:ind w:left="-142" w:right="60" w:firstLine="426"/>
        <w:rPr>
          <w:sz w:val="24"/>
          <w:szCs w:val="24"/>
        </w:rPr>
      </w:pPr>
      <w:r w:rsidRPr="00045653">
        <w:rPr>
          <w:sz w:val="24"/>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sidR="0097538C">
        <w:rPr>
          <w:sz w:val="24"/>
          <w:szCs w:val="24"/>
        </w:rPr>
        <w:t>МБОУ «Староаймановская ООШ»</w:t>
      </w:r>
      <w:r w:rsidRPr="00045653">
        <w:rPr>
          <w:sz w:val="24"/>
          <w:szCs w:val="24"/>
        </w:rPr>
        <w:t>.</w:t>
      </w:r>
    </w:p>
    <w:p w:rsidR="00720D85" w:rsidRPr="00045653" w:rsidRDefault="00720D85" w:rsidP="00611552">
      <w:pPr>
        <w:pStyle w:val="a4"/>
        <w:numPr>
          <w:ilvl w:val="0"/>
          <w:numId w:val="16"/>
        </w:numPr>
        <w:shd w:val="clear" w:color="auto" w:fill="auto"/>
        <w:tabs>
          <w:tab w:val="left" w:pos="1412"/>
          <w:tab w:val="left" w:leader="underscore" w:pos="8636"/>
        </w:tabs>
        <w:spacing w:line="240" w:lineRule="auto"/>
        <w:ind w:left="-142" w:right="60" w:firstLine="426"/>
        <w:rPr>
          <w:sz w:val="24"/>
          <w:szCs w:val="24"/>
        </w:rPr>
      </w:pPr>
      <w:r w:rsidRPr="00045653">
        <w:rPr>
          <w:sz w:val="24"/>
          <w:szCs w:val="24"/>
        </w:rPr>
        <w:t>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w:t>
      </w:r>
      <w:r w:rsidR="005B5B9D">
        <w:rPr>
          <w:sz w:val="24"/>
          <w:szCs w:val="24"/>
        </w:rPr>
        <w:t xml:space="preserve">репляются в приказе </w:t>
      </w:r>
      <w:r w:rsidR="0097538C">
        <w:rPr>
          <w:sz w:val="24"/>
          <w:szCs w:val="24"/>
        </w:rPr>
        <w:t>МБОУ «Староаймановская ООШ»</w:t>
      </w:r>
      <w:r w:rsidRPr="00045653">
        <w:rPr>
          <w:sz w:val="24"/>
          <w:szCs w:val="24"/>
        </w:rPr>
        <w:t>.</w:t>
      </w:r>
    </w:p>
    <w:p w:rsidR="00720D85" w:rsidRPr="00045653" w:rsidRDefault="00720D85" w:rsidP="00611552">
      <w:pPr>
        <w:pStyle w:val="a4"/>
        <w:numPr>
          <w:ilvl w:val="0"/>
          <w:numId w:val="16"/>
        </w:numPr>
        <w:shd w:val="clear" w:color="auto" w:fill="auto"/>
        <w:tabs>
          <w:tab w:val="left" w:pos="1796"/>
        </w:tabs>
        <w:spacing w:line="240" w:lineRule="auto"/>
        <w:ind w:left="-142" w:right="60" w:firstLine="426"/>
        <w:rPr>
          <w:sz w:val="24"/>
          <w:szCs w:val="24"/>
        </w:rPr>
      </w:pPr>
      <w:r w:rsidRPr="00045653">
        <w:rPr>
          <w:sz w:val="24"/>
          <w:szCs w:val="24"/>
        </w:rPr>
        <w:t>Результаты промежуточной аттестации оформляются соответствующим протоколом по каждому предмету и сводным протоколом.</w:t>
      </w:r>
    </w:p>
    <w:p w:rsidR="00720D85" w:rsidRPr="00045653" w:rsidRDefault="00720D85" w:rsidP="00611552">
      <w:pPr>
        <w:pStyle w:val="a4"/>
        <w:numPr>
          <w:ilvl w:val="0"/>
          <w:numId w:val="16"/>
        </w:numPr>
        <w:shd w:val="clear" w:color="auto" w:fill="auto"/>
        <w:tabs>
          <w:tab w:val="left" w:pos="1398"/>
        </w:tabs>
        <w:spacing w:line="240" w:lineRule="auto"/>
        <w:ind w:left="-142" w:right="60" w:firstLine="426"/>
        <w:rPr>
          <w:sz w:val="24"/>
          <w:szCs w:val="24"/>
        </w:rPr>
      </w:pPr>
      <w:r w:rsidRPr="00045653">
        <w:rPr>
          <w:sz w:val="24"/>
          <w:szCs w:val="24"/>
        </w:rPr>
        <w:t>Результаты промежуточной аттестации являются основанием для принятия решения о зачислении учащегося в соответствующий класс.</w:t>
      </w:r>
    </w:p>
    <w:p w:rsidR="00720D85" w:rsidRPr="00045653" w:rsidRDefault="00720D85" w:rsidP="005B5B9D">
      <w:pPr>
        <w:pStyle w:val="a4"/>
        <w:shd w:val="clear" w:color="auto" w:fill="auto"/>
        <w:spacing w:after="296" w:line="240" w:lineRule="auto"/>
        <w:ind w:left="-284" w:right="60" w:firstLine="568"/>
        <w:rPr>
          <w:sz w:val="24"/>
          <w:szCs w:val="24"/>
        </w:rPr>
      </w:pPr>
      <w:r w:rsidRPr="00045653">
        <w:rPr>
          <w:sz w:val="24"/>
          <w:szCs w:val="24"/>
        </w:rPr>
        <w:t>6.6 Зачисление учащихся после прохождения промежуточной аттестации осуществляется в соответствии с требованиями раздела 3 настоящих Правил.</w:t>
      </w:r>
    </w:p>
    <w:p w:rsidR="00B64237" w:rsidRDefault="00B64237" w:rsidP="005B5B9D">
      <w:pPr>
        <w:pStyle w:val="21"/>
        <w:shd w:val="clear" w:color="auto" w:fill="auto"/>
        <w:spacing w:before="0" w:line="240" w:lineRule="auto"/>
        <w:ind w:left="-284" w:firstLine="426"/>
        <w:jc w:val="center"/>
        <w:rPr>
          <w:rStyle w:val="20"/>
          <w:b/>
          <w:sz w:val="24"/>
          <w:szCs w:val="24"/>
        </w:rPr>
      </w:pPr>
    </w:p>
    <w:p w:rsidR="00B64237" w:rsidRDefault="00B64237" w:rsidP="005B5B9D">
      <w:pPr>
        <w:pStyle w:val="21"/>
        <w:shd w:val="clear" w:color="auto" w:fill="auto"/>
        <w:spacing w:before="0" w:line="240" w:lineRule="auto"/>
        <w:ind w:left="-284" w:firstLine="426"/>
        <w:jc w:val="center"/>
        <w:rPr>
          <w:rStyle w:val="20"/>
          <w:b/>
          <w:sz w:val="24"/>
          <w:szCs w:val="24"/>
        </w:rPr>
      </w:pPr>
    </w:p>
    <w:p w:rsidR="00B64237" w:rsidRDefault="00B64237" w:rsidP="005B5B9D">
      <w:pPr>
        <w:pStyle w:val="21"/>
        <w:shd w:val="clear" w:color="auto" w:fill="auto"/>
        <w:spacing w:before="0" w:line="240" w:lineRule="auto"/>
        <w:ind w:left="-284" w:firstLine="426"/>
        <w:jc w:val="center"/>
        <w:rPr>
          <w:rStyle w:val="20"/>
          <w:b/>
          <w:sz w:val="24"/>
          <w:szCs w:val="24"/>
        </w:rPr>
      </w:pPr>
    </w:p>
    <w:p w:rsidR="00B64237" w:rsidRDefault="00B64237" w:rsidP="005B5B9D">
      <w:pPr>
        <w:pStyle w:val="21"/>
        <w:shd w:val="clear" w:color="auto" w:fill="auto"/>
        <w:spacing w:before="0" w:line="240" w:lineRule="auto"/>
        <w:ind w:left="-284" w:firstLine="426"/>
        <w:jc w:val="center"/>
        <w:rPr>
          <w:rStyle w:val="20"/>
          <w:b/>
          <w:sz w:val="24"/>
          <w:szCs w:val="24"/>
        </w:rPr>
      </w:pPr>
    </w:p>
    <w:p w:rsidR="00720D85" w:rsidRPr="00461BFD" w:rsidRDefault="005B5B9D" w:rsidP="005B5B9D">
      <w:pPr>
        <w:pStyle w:val="21"/>
        <w:shd w:val="clear" w:color="auto" w:fill="auto"/>
        <w:spacing w:before="0" w:line="240" w:lineRule="auto"/>
        <w:ind w:left="-284" w:firstLine="426"/>
        <w:jc w:val="center"/>
        <w:rPr>
          <w:b w:val="0"/>
          <w:sz w:val="24"/>
          <w:szCs w:val="24"/>
        </w:rPr>
      </w:pPr>
      <w:r>
        <w:rPr>
          <w:rStyle w:val="20"/>
          <w:b/>
          <w:sz w:val="24"/>
          <w:szCs w:val="24"/>
        </w:rPr>
        <w:t>7</w:t>
      </w:r>
      <w:r w:rsidR="00461BFD" w:rsidRPr="00461BFD">
        <w:rPr>
          <w:rStyle w:val="20"/>
          <w:b/>
          <w:sz w:val="24"/>
          <w:szCs w:val="24"/>
        </w:rPr>
        <w:t>.</w:t>
      </w:r>
      <w:r w:rsidR="00720D85" w:rsidRPr="00461BFD">
        <w:rPr>
          <w:rStyle w:val="20"/>
          <w:b/>
          <w:sz w:val="24"/>
          <w:szCs w:val="24"/>
        </w:rPr>
        <w:t xml:space="preserve"> Прием экстернов для прохождения промежуточной и итоговой</w:t>
      </w:r>
    </w:p>
    <w:p w:rsidR="00720D85" w:rsidRPr="00461BFD" w:rsidRDefault="00720D85" w:rsidP="005B5B9D">
      <w:pPr>
        <w:pStyle w:val="21"/>
        <w:shd w:val="clear" w:color="auto" w:fill="auto"/>
        <w:spacing w:before="0" w:line="240" w:lineRule="auto"/>
        <w:ind w:left="-284" w:firstLine="426"/>
        <w:jc w:val="center"/>
        <w:rPr>
          <w:b w:val="0"/>
          <w:sz w:val="24"/>
          <w:szCs w:val="24"/>
        </w:rPr>
      </w:pPr>
      <w:r w:rsidRPr="00461BFD">
        <w:rPr>
          <w:rStyle w:val="20"/>
          <w:b/>
          <w:sz w:val="24"/>
          <w:szCs w:val="24"/>
        </w:rPr>
        <w:t>аттестации.</w:t>
      </w:r>
    </w:p>
    <w:p w:rsidR="00720D85" w:rsidRPr="00045653" w:rsidRDefault="00720D85" w:rsidP="00611552">
      <w:pPr>
        <w:pStyle w:val="a4"/>
        <w:numPr>
          <w:ilvl w:val="1"/>
          <w:numId w:val="24"/>
        </w:numPr>
        <w:shd w:val="clear" w:color="auto" w:fill="auto"/>
        <w:tabs>
          <w:tab w:val="left" w:leader="underscore" w:pos="692"/>
          <w:tab w:val="left" w:pos="1503"/>
        </w:tabs>
        <w:spacing w:line="240" w:lineRule="auto"/>
        <w:ind w:left="-284" w:right="40" w:firstLine="426"/>
        <w:rPr>
          <w:sz w:val="24"/>
          <w:szCs w:val="24"/>
        </w:rPr>
      </w:pPr>
      <w:r w:rsidRPr="00045653">
        <w:rPr>
          <w:sz w:val="24"/>
          <w:szCs w:val="24"/>
        </w:rPr>
        <w:t xml:space="preserve">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w:t>
      </w:r>
      <w:r w:rsidR="0097538C">
        <w:rPr>
          <w:sz w:val="24"/>
          <w:szCs w:val="24"/>
        </w:rPr>
        <w:t>МБОУ «Староаймановская ООШ»</w:t>
      </w:r>
      <w:r w:rsidRPr="00045653">
        <w:rPr>
          <w:sz w:val="24"/>
          <w:szCs w:val="24"/>
        </w:rPr>
        <w:t xml:space="preserve"> (далее - экстерны).</w:t>
      </w:r>
    </w:p>
    <w:p w:rsidR="00720D85" w:rsidRPr="00045653" w:rsidRDefault="00720D85" w:rsidP="00611552">
      <w:pPr>
        <w:pStyle w:val="a4"/>
        <w:numPr>
          <w:ilvl w:val="1"/>
          <w:numId w:val="24"/>
        </w:numPr>
        <w:shd w:val="clear" w:color="auto" w:fill="auto"/>
        <w:tabs>
          <w:tab w:val="left" w:pos="1508"/>
        </w:tabs>
        <w:spacing w:line="240" w:lineRule="auto"/>
        <w:ind w:left="-284" w:right="40" w:firstLine="426"/>
        <w:rPr>
          <w:sz w:val="24"/>
          <w:szCs w:val="24"/>
        </w:rPr>
      </w:pPr>
      <w:r w:rsidRPr="00045653">
        <w:rPr>
          <w:sz w:val="24"/>
          <w:szCs w:val="24"/>
        </w:rPr>
        <w:t>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w:t>
      </w:r>
    </w:p>
    <w:p w:rsidR="00720D85" w:rsidRPr="00045653" w:rsidRDefault="00720D85" w:rsidP="00611552">
      <w:pPr>
        <w:pStyle w:val="a4"/>
        <w:numPr>
          <w:ilvl w:val="1"/>
          <w:numId w:val="24"/>
        </w:numPr>
        <w:shd w:val="clear" w:color="auto" w:fill="auto"/>
        <w:tabs>
          <w:tab w:val="left" w:pos="1522"/>
        </w:tabs>
        <w:spacing w:line="240" w:lineRule="auto"/>
        <w:ind w:left="-284" w:right="40" w:firstLine="426"/>
        <w:rPr>
          <w:sz w:val="24"/>
          <w:szCs w:val="24"/>
        </w:rPr>
      </w:pPr>
      <w:r w:rsidRPr="00045653">
        <w:rPr>
          <w:sz w:val="24"/>
          <w:szCs w:val="24"/>
        </w:rPr>
        <w:t>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w:t>
      </w:r>
    </w:p>
    <w:p w:rsidR="00720D85" w:rsidRPr="00045653" w:rsidRDefault="00720D85" w:rsidP="00611552">
      <w:pPr>
        <w:pStyle w:val="a4"/>
        <w:numPr>
          <w:ilvl w:val="1"/>
          <w:numId w:val="24"/>
        </w:numPr>
        <w:shd w:val="clear" w:color="auto" w:fill="auto"/>
        <w:tabs>
          <w:tab w:val="left" w:pos="1518"/>
        </w:tabs>
        <w:spacing w:line="240" w:lineRule="auto"/>
        <w:ind w:left="-284" w:right="40" w:firstLine="426"/>
        <w:rPr>
          <w:sz w:val="24"/>
          <w:szCs w:val="24"/>
        </w:rPr>
      </w:pPr>
      <w:r w:rsidRPr="00045653">
        <w:rPr>
          <w:sz w:val="24"/>
          <w:szCs w:val="24"/>
        </w:rPr>
        <w:t>В заявлении родителями (законными представителями) экстернов указываются следующие сведения:</w:t>
      </w:r>
    </w:p>
    <w:p w:rsidR="00720D85" w:rsidRPr="00045653" w:rsidRDefault="00720D85" w:rsidP="005B5B9D">
      <w:pPr>
        <w:pStyle w:val="a4"/>
        <w:shd w:val="clear" w:color="auto" w:fill="auto"/>
        <w:tabs>
          <w:tab w:val="left" w:pos="1148"/>
        </w:tabs>
        <w:spacing w:line="240" w:lineRule="auto"/>
        <w:ind w:left="-284" w:firstLine="426"/>
        <w:rPr>
          <w:sz w:val="24"/>
          <w:szCs w:val="24"/>
        </w:rPr>
      </w:pPr>
      <w:r w:rsidRPr="00045653">
        <w:rPr>
          <w:sz w:val="24"/>
          <w:szCs w:val="24"/>
        </w:rPr>
        <w:t>а)</w:t>
      </w:r>
      <w:r w:rsidRPr="00045653">
        <w:rPr>
          <w:sz w:val="24"/>
          <w:szCs w:val="24"/>
        </w:rPr>
        <w:tab/>
        <w:t>фамилия, имя, отчество (последнее - при наличии) ребенка;</w:t>
      </w:r>
    </w:p>
    <w:p w:rsidR="00720D85" w:rsidRPr="00045653" w:rsidRDefault="00720D85" w:rsidP="005B5B9D">
      <w:pPr>
        <w:pStyle w:val="a4"/>
        <w:shd w:val="clear" w:color="auto" w:fill="auto"/>
        <w:tabs>
          <w:tab w:val="left" w:pos="1158"/>
        </w:tabs>
        <w:spacing w:line="240" w:lineRule="auto"/>
        <w:ind w:left="-284" w:firstLine="426"/>
        <w:rPr>
          <w:sz w:val="24"/>
          <w:szCs w:val="24"/>
        </w:rPr>
      </w:pPr>
      <w:r w:rsidRPr="00045653">
        <w:rPr>
          <w:sz w:val="24"/>
          <w:szCs w:val="24"/>
        </w:rPr>
        <w:t>б)</w:t>
      </w:r>
      <w:r w:rsidRPr="00045653">
        <w:rPr>
          <w:sz w:val="24"/>
          <w:szCs w:val="24"/>
        </w:rPr>
        <w:tab/>
        <w:t>дата и место рождения ребенка;</w:t>
      </w:r>
    </w:p>
    <w:p w:rsidR="00720D85" w:rsidRPr="00045653" w:rsidRDefault="00720D85" w:rsidP="005B5B9D">
      <w:pPr>
        <w:pStyle w:val="a4"/>
        <w:shd w:val="clear" w:color="auto" w:fill="auto"/>
        <w:tabs>
          <w:tab w:val="left" w:pos="1287"/>
        </w:tabs>
        <w:spacing w:line="240" w:lineRule="auto"/>
        <w:ind w:left="-284" w:right="40" w:firstLine="426"/>
        <w:rPr>
          <w:sz w:val="24"/>
          <w:szCs w:val="24"/>
        </w:rPr>
      </w:pPr>
      <w:r w:rsidRPr="00045653">
        <w:rPr>
          <w:sz w:val="24"/>
          <w:szCs w:val="24"/>
        </w:rPr>
        <w:t>в)</w:t>
      </w:r>
      <w:r w:rsidRPr="00045653">
        <w:rPr>
          <w:sz w:val="24"/>
          <w:szCs w:val="24"/>
        </w:rPr>
        <w:tab/>
        <w:t>фамилия, имя, отчество (последнее - при наличии) родителей (законных представителей) ребенка;</w:t>
      </w:r>
    </w:p>
    <w:p w:rsidR="00720D85" w:rsidRPr="00045653" w:rsidRDefault="00720D85" w:rsidP="005B5B9D">
      <w:pPr>
        <w:pStyle w:val="a4"/>
        <w:shd w:val="clear" w:color="auto" w:fill="auto"/>
        <w:tabs>
          <w:tab w:val="left" w:pos="1345"/>
        </w:tabs>
        <w:spacing w:line="240" w:lineRule="auto"/>
        <w:ind w:left="-284" w:right="40" w:firstLine="426"/>
        <w:rPr>
          <w:sz w:val="24"/>
          <w:szCs w:val="24"/>
        </w:rPr>
      </w:pPr>
      <w:r w:rsidRPr="00045653">
        <w:rPr>
          <w:sz w:val="24"/>
          <w:szCs w:val="24"/>
        </w:rPr>
        <w:t>г)</w:t>
      </w:r>
      <w:r w:rsidRPr="00045653">
        <w:rPr>
          <w:sz w:val="24"/>
          <w:szCs w:val="24"/>
        </w:rPr>
        <w:tab/>
        <w:t>адрес места жительства ребенка, его родителей (законных представителей);</w:t>
      </w:r>
    </w:p>
    <w:p w:rsidR="00720D85" w:rsidRPr="00045653" w:rsidRDefault="00720D85" w:rsidP="005B5B9D">
      <w:pPr>
        <w:pStyle w:val="a4"/>
        <w:shd w:val="clear" w:color="auto" w:fill="auto"/>
        <w:tabs>
          <w:tab w:val="left" w:pos="1167"/>
        </w:tabs>
        <w:spacing w:line="240" w:lineRule="auto"/>
        <w:ind w:left="-284" w:firstLine="426"/>
        <w:rPr>
          <w:sz w:val="24"/>
          <w:szCs w:val="24"/>
        </w:rPr>
      </w:pPr>
      <w:r w:rsidRPr="00045653">
        <w:rPr>
          <w:sz w:val="24"/>
          <w:szCs w:val="24"/>
        </w:rPr>
        <w:t>д)</w:t>
      </w:r>
      <w:r w:rsidRPr="00045653">
        <w:rPr>
          <w:sz w:val="24"/>
          <w:szCs w:val="24"/>
        </w:rPr>
        <w:tab/>
        <w:t>контактные телефоны родителей (законных представителей) ребенка;</w:t>
      </w:r>
    </w:p>
    <w:p w:rsidR="00720D85" w:rsidRPr="00045653" w:rsidRDefault="00720D85" w:rsidP="005B5B9D">
      <w:pPr>
        <w:pStyle w:val="a4"/>
        <w:shd w:val="clear" w:color="auto" w:fill="auto"/>
        <w:tabs>
          <w:tab w:val="left" w:pos="1148"/>
        </w:tabs>
        <w:spacing w:line="240" w:lineRule="auto"/>
        <w:ind w:left="-284" w:right="40" w:firstLine="426"/>
        <w:rPr>
          <w:sz w:val="24"/>
          <w:szCs w:val="24"/>
        </w:rPr>
      </w:pPr>
      <w:r w:rsidRPr="00045653">
        <w:rPr>
          <w:sz w:val="24"/>
          <w:szCs w:val="24"/>
        </w:rPr>
        <w:t>е)</w:t>
      </w:r>
      <w:r w:rsidRPr="00045653">
        <w:rPr>
          <w:sz w:val="24"/>
          <w:szCs w:val="24"/>
        </w:rPr>
        <w:tab/>
        <w:t>класс (уровень), за который экстерн будет проходить промежуточную и (или) государственную итоговую аттестацию.</w:t>
      </w:r>
    </w:p>
    <w:p w:rsidR="00720D85" w:rsidRPr="00045653" w:rsidRDefault="00720D85" w:rsidP="00611552">
      <w:pPr>
        <w:pStyle w:val="a4"/>
        <w:numPr>
          <w:ilvl w:val="1"/>
          <w:numId w:val="24"/>
        </w:numPr>
        <w:shd w:val="clear" w:color="auto" w:fill="auto"/>
        <w:tabs>
          <w:tab w:val="left" w:pos="1450"/>
        </w:tabs>
        <w:spacing w:line="240" w:lineRule="auto"/>
        <w:ind w:left="-284" w:firstLine="426"/>
        <w:rPr>
          <w:sz w:val="24"/>
          <w:szCs w:val="24"/>
        </w:rPr>
      </w:pPr>
      <w:r w:rsidRPr="00045653">
        <w:rPr>
          <w:sz w:val="24"/>
          <w:szCs w:val="24"/>
        </w:rPr>
        <w:t>В заявлении экстерна указываются следующие сведения</w:t>
      </w:r>
    </w:p>
    <w:p w:rsidR="00720D85" w:rsidRPr="00045653" w:rsidRDefault="00720D85" w:rsidP="005B5B9D">
      <w:pPr>
        <w:pStyle w:val="a4"/>
        <w:shd w:val="clear" w:color="auto" w:fill="auto"/>
        <w:tabs>
          <w:tab w:val="left" w:pos="1143"/>
        </w:tabs>
        <w:spacing w:line="240" w:lineRule="auto"/>
        <w:ind w:left="-284" w:firstLine="426"/>
        <w:rPr>
          <w:sz w:val="24"/>
          <w:szCs w:val="24"/>
        </w:rPr>
      </w:pPr>
      <w:r w:rsidRPr="00045653">
        <w:rPr>
          <w:sz w:val="24"/>
          <w:szCs w:val="24"/>
        </w:rPr>
        <w:t>а)</w:t>
      </w:r>
      <w:r w:rsidRPr="00045653">
        <w:rPr>
          <w:sz w:val="24"/>
          <w:szCs w:val="24"/>
        </w:rPr>
        <w:tab/>
        <w:t>фамилия, имя, отчество (последнее - при наличии) экстерна;</w:t>
      </w:r>
    </w:p>
    <w:p w:rsidR="00720D85" w:rsidRPr="00045653" w:rsidRDefault="00720D85" w:rsidP="005B5B9D">
      <w:pPr>
        <w:pStyle w:val="a4"/>
        <w:shd w:val="clear" w:color="auto" w:fill="auto"/>
        <w:tabs>
          <w:tab w:val="left" w:pos="1158"/>
        </w:tabs>
        <w:spacing w:line="240" w:lineRule="auto"/>
        <w:ind w:left="-284" w:firstLine="426"/>
        <w:rPr>
          <w:sz w:val="24"/>
          <w:szCs w:val="24"/>
        </w:rPr>
      </w:pPr>
      <w:r w:rsidRPr="00045653">
        <w:rPr>
          <w:sz w:val="24"/>
          <w:szCs w:val="24"/>
        </w:rPr>
        <w:t>б)</w:t>
      </w:r>
      <w:r w:rsidRPr="00045653">
        <w:rPr>
          <w:sz w:val="24"/>
          <w:szCs w:val="24"/>
        </w:rPr>
        <w:tab/>
        <w:t>дата и место рождения экстерна;</w:t>
      </w:r>
    </w:p>
    <w:p w:rsidR="00720D85" w:rsidRPr="00045653" w:rsidRDefault="00720D85" w:rsidP="005B5B9D">
      <w:pPr>
        <w:pStyle w:val="a4"/>
        <w:shd w:val="clear" w:color="auto" w:fill="auto"/>
        <w:tabs>
          <w:tab w:val="left" w:pos="1153"/>
        </w:tabs>
        <w:spacing w:line="240" w:lineRule="auto"/>
        <w:ind w:left="-284" w:firstLine="426"/>
        <w:rPr>
          <w:sz w:val="24"/>
          <w:szCs w:val="24"/>
        </w:rPr>
      </w:pPr>
      <w:r w:rsidRPr="00045653">
        <w:rPr>
          <w:sz w:val="24"/>
          <w:szCs w:val="24"/>
        </w:rPr>
        <w:t>в)</w:t>
      </w:r>
      <w:r w:rsidRPr="00045653">
        <w:rPr>
          <w:sz w:val="24"/>
          <w:szCs w:val="24"/>
        </w:rPr>
        <w:tab/>
        <w:t>адрес места жительства экстерна;</w:t>
      </w:r>
    </w:p>
    <w:p w:rsidR="00461BFD" w:rsidRDefault="00720D85" w:rsidP="005B5B9D">
      <w:pPr>
        <w:pStyle w:val="a4"/>
        <w:shd w:val="clear" w:color="auto" w:fill="auto"/>
        <w:tabs>
          <w:tab w:val="left" w:pos="1450"/>
        </w:tabs>
        <w:spacing w:line="240" w:lineRule="auto"/>
        <w:ind w:left="-284" w:right="40" w:firstLine="426"/>
        <w:rPr>
          <w:sz w:val="24"/>
          <w:szCs w:val="24"/>
        </w:rPr>
      </w:pPr>
      <w:r w:rsidRPr="00045653">
        <w:rPr>
          <w:sz w:val="24"/>
          <w:szCs w:val="24"/>
        </w:rPr>
        <w:t>г)</w:t>
      </w:r>
      <w:r w:rsidRPr="00045653">
        <w:rPr>
          <w:sz w:val="24"/>
          <w:szCs w:val="24"/>
        </w:rPr>
        <w:tab/>
        <w:t>контактные телефоны экстерна и родителей (законных представителей) экстерна;</w:t>
      </w:r>
    </w:p>
    <w:p w:rsidR="00720D85" w:rsidRPr="00045653" w:rsidRDefault="00720D85" w:rsidP="005B5B9D">
      <w:pPr>
        <w:pStyle w:val="a4"/>
        <w:shd w:val="clear" w:color="auto" w:fill="auto"/>
        <w:tabs>
          <w:tab w:val="left" w:pos="1450"/>
        </w:tabs>
        <w:spacing w:line="240" w:lineRule="auto"/>
        <w:ind w:left="-284" w:right="40" w:firstLine="426"/>
        <w:rPr>
          <w:sz w:val="24"/>
          <w:szCs w:val="24"/>
        </w:rPr>
      </w:pPr>
      <w:r w:rsidRPr="00045653">
        <w:rPr>
          <w:sz w:val="24"/>
          <w:szCs w:val="24"/>
        </w:rPr>
        <w:t>д) класс (уровень), за который экстерн будет проходить промежуточнуюи (или)государственную итоговую аттестацию.</w:t>
      </w:r>
    </w:p>
    <w:p w:rsidR="00720D85" w:rsidRPr="00045653" w:rsidRDefault="00720D85" w:rsidP="00611552">
      <w:pPr>
        <w:pStyle w:val="a4"/>
        <w:numPr>
          <w:ilvl w:val="1"/>
          <w:numId w:val="24"/>
        </w:numPr>
        <w:shd w:val="clear" w:color="auto" w:fill="auto"/>
        <w:tabs>
          <w:tab w:val="left" w:pos="1657"/>
        </w:tabs>
        <w:spacing w:line="240" w:lineRule="auto"/>
        <w:ind w:left="-284" w:right="40" w:firstLine="426"/>
        <w:rPr>
          <w:sz w:val="24"/>
          <w:szCs w:val="24"/>
        </w:rPr>
      </w:pPr>
      <w:r w:rsidRPr="00045653">
        <w:rPr>
          <w:sz w:val="24"/>
          <w:szCs w:val="24"/>
        </w:rPr>
        <w:t>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w:t>
      </w:r>
    </w:p>
    <w:p w:rsidR="00720D85" w:rsidRPr="00045653" w:rsidRDefault="00720D85" w:rsidP="00611552">
      <w:pPr>
        <w:pStyle w:val="a4"/>
        <w:numPr>
          <w:ilvl w:val="0"/>
          <w:numId w:val="17"/>
        </w:numPr>
        <w:shd w:val="clear" w:color="auto" w:fill="auto"/>
        <w:tabs>
          <w:tab w:val="left" w:pos="1148"/>
        </w:tabs>
        <w:spacing w:line="240" w:lineRule="auto"/>
        <w:ind w:left="-284" w:firstLine="426"/>
        <w:rPr>
          <w:sz w:val="24"/>
          <w:szCs w:val="24"/>
        </w:rPr>
      </w:pPr>
      <w:r w:rsidRPr="00045653">
        <w:rPr>
          <w:sz w:val="24"/>
          <w:szCs w:val="24"/>
        </w:rPr>
        <w:t>оригинал свидетельства о рождении ребенка или паспорта;</w:t>
      </w:r>
    </w:p>
    <w:p w:rsidR="00720D85" w:rsidRPr="00045653" w:rsidRDefault="00720D85" w:rsidP="00611552">
      <w:pPr>
        <w:pStyle w:val="a4"/>
        <w:numPr>
          <w:ilvl w:val="0"/>
          <w:numId w:val="17"/>
        </w:numPr>
        <w:shd w:val="clear" w:color="auto" w:fill="auto"/>
        <w:tabs>
          <w:tab w:val="left" w:pos="1138"/>
        </w:tabs>
        <w:spacing w:line="240" w:lineRule="auto"/>
        <w:ind w:left="-284" w:right="40" w:firstLine="426"/>
        <w:rPr>
          <w:sz w:val="24"/>
          <w:szCs w:val="24"/>
        </w:rPr>
      </w:pPr>
      <w:r w:rsidRPr="00045653">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720D85" w:rsidRPr="00045653" w:rsidRDefault="00720D85" w:rsidP="00611552">
      <w:pPr>
        <w:pStyle w:val="a4"/>
        <w:numPr>
          <w:ilvl w:val="0"/>
          <w:numId w:val="17"/>
        </w:numPr>
        <w:shd w:val="clear" w:color="auto" w:fill="auto"/>
        <w:tabs>
          <w:tab w:val="left" w:pos="1129"/>
        </w:tabs>
        <w:spacing w:line="240" w:lineRule="auto"/>
        <w:ind w:left="-284" w:right="40" w:firstLine="426"/>
        <w:rPr>
          <w:sz w:val="24"/>
          <w:szCs w:val="24"/>
        </w:rPr>
      </w:pPr>
      <w:r w:rsidRPr="00045653">
        <w:rPr>
          <w:sz w:val="24"/>
          <w:szCs w:val="24"/>
        </w:rPr>
        <w:t>личное дело экстерна (или иные документы, подтверждающие прохождение экстерном промежуточной аттестации за предыдущий период);</w:t>
      </w:r>
    </w:p>
    <w:p w:rsidR="00720D85" w:rsidRPr="00045653" w:rsidRDefault="00720D85" w:rsidP="00611552">
      <w:pPr>
        <w:pStyle w:val="a4"/>
        <w:numPr>
          <w:ilvl w:val="0"/>
          <w:numId w:val="17"/>
        </w:numPr>
        <w:shd w:val="clear" w:color="auto" w:fill="auto"/>
        <w:tabs>
          <w:tab w:val="left" w:pos="1138"/>
        </w:tabs>
        <w:spacing w:line="240" w:lineRule="auto"/>
        <w:ind w:left="-284" w:right="40" w:firstLine="426"/>
        <w:rPr>
          <w:sz w:val="24"/>
          <w:szCs w:val="24"/>
        </w:rPr>
      </w:pPr>
      <w:r w:rsidRPr="00045653">
        <w:rPr>
          <w:sz w:val="24"/>
          <w:szCs w:val="24"/>
        </w:rPr>
        <w:t>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w:t>
      </w:r>
    </w:p>
    <w:p w:rsidR="00720D85" w:rsidRPr="00045653" w:rsidRDefault="00720D85" w:rsidP="00611552">
      <w:pPr>
        <w:pStyle w:val="a4"/>
        <w:numPr>
          <w:ilvl w:val="1"/>
          <w:numId w:val="25"/>
        </w:numPr>
        <w:shd w:val="clear" w:color="auto" w:fill="auto"/>
        <w:tabs>
          <w:tab w:val="left" w:pos="1566"/>
        </w:tabs>
        <w:spacing w:line="240" w:lineRule="auto"/>
        <w:ind w:left="-284" w:right="40" w:firstLine="426"/>
        <w:rPr>
          <w:sz w:val="24"/>
          <w:szCs w:val="24"/>
        </w:rPr>
      </w:pPr>
      <w:r w:rsidRPr="00045653">
        <w:rPr>
          <w:sz w:val="24"/>
          <w:szCs w:val="24"/>
        </w:rPr>
        <w:t>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w:t>
      </w:r>
    </w:p>
    <w:p w:rsidR="00720D85" w:rsidRPr="00045653" w:rsidRDefault="0097538C" w:rsidP="00611552">
      <w:pPr>
        <w:pStyle w:val="a4"/>
        <w:numPr>
          <w:ilvl w:val="1"/>
          <w:numId w:val="26"/>
        </w:numPr>
        <w:shd w:val="clear" w:color="auto" w:fill="auto"/>
        <w:tabs>
          <w:tab w:val="left" w:pos="1522"/>
          <w:tab w:val="left" w:leader="underscore" w:pos="4114"/>
        </w:tabs>
        <w:spacing w:line="240" w:lineRule="auto"/>
        <w:ind w:left="-284" w:firstLine="426"/>
        <w:rPr>
          <w:sz w:val="24"/>
          <w:szCs w:val="24"/>
        </w:rPr>
      </w:pPr>
      <w:r>
        <w:rPr>
          <w:sz w:val="24"/>
          <w:szCs w:val="24"/>
        </w:rPr>
        <w:t>МБОУ «Староаймановская ООШ»</w:t>
      </w:r>
      <w:r w:rsidR="00720D85" w:rsidRPr="00045653">
        <w:rPr>
          <w:sz w:val="24"/>
          <w:szCs w:val="24"/>
        </w:rPr>
        <w:t xml:space="preserve"> обязано ознакомить экстерна и (или) его</w:t>
      </w:r>
    </w:p>
    <w:p w:rsidR="00720D85" w:rsidRPr="00045653" w:rsidRDefault="00720D85" w:rsidP="005B5B9D">
      <w:pPr>
        <w:pStyle w:val="a4"/>
        <w:shd w:val="clear" w:color="auto" w:fill="auto"/>
        <w:tabs>
          <w:tab w:val="left" w:leader="underscore" w:pos="7897"/>
        </w:tabs>
        <w:spacing w:line="240" w:lineRule="auto"/>
        <w:ind w:left="-284" w:right="40" w:firstLine="426"/>
        <w:rPr>
          <w:sz w:val="24"/>
          <w:szCs w:val="24"/>
        </w:rPr>
      </w:pPr>
      <w:r w:rsidRPr="00045653">
        <w:rPr>
          <w:sz w:val="24"/>
          <w:szCs w:val="24"/>
        </w:rPr>
        <w:t xml:space="preserve">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w:t>
      </w:r>
      <w:r w:rsidRPr="00045653">
        <w:rPr>
          <w:sz w:val="24"/>
          <w:szCs w:val="24"/>
        </w:rPr>
        <w:lastRenderedPageBreak/>
        <w:t xml:space="preserve">и осуществление образовательной деятельности, права и обязанности обучающихся, в том числе с Положением о промежуточной аттестации </w:t>
      </w:r>
      <w:r w:rsidR="0097538C">
        <w:rPr>
          <w:sz w:val="24"/>
          <w:szCs w:val="24"/>
        </w:rPr>
        <w:t>МБОУ «Староаймановская ООШ»</w:t>
      </w:r>
      <w:r w:rsidRPr="00045653">
        <w:rPr>
          <w:sz w:val="24"/>
          <w:szCs w:val="24"/>
        </w:rPr>
        <w:t>.</w:t>
      </w:r>
    </w:p>
    <w:p w:rsidR="00720D85" w:rsidRPr="00045653" w:rsidRDefault="00720D85" w:rsidP="00611552">
      <w:pPr>
        <w:pStyle w:val="a4"/>
        <w:numPr>
          <w:ilvl w:val="1"/>
          <w:numId w:val="26"/>
        </w:numPr>
        <w:shd w:val="clear" w:color="auto" w:fill="auto"/>
        <w:tabs>
          <w:tab w:val="left" w:pos="1513"/>
        </w:tabs>
        <w:spacing w:line="240" w:lineRule="auto"/>
        <w:ind w:left="-284" w:right="40" w:firstLine="426"/>
        <w:rPr>
          <w:sz w:val="24"/>
          <w:szCs w:val="24"/>
        </w:rPr>
      </w:pPr>
      <w:r w:rsidRPr="00045653">
        <w:rPr>
          <w:sz w:val="24"/>
          <w:szCs w:val="24"/>
        </w:rPr>
        <w:t>Факт экстерна и (или) его родителей (законных представителей) с документами, указанными в п.10.8 Правил, фиксируется в заявлении о приеме и заверяется его личной подписью.</w:t>
      </w:r>
    </w:p>
    <w:p w:rsidR="00720D85" w:rsidRPr="005B5B9D" w:rsidRDefault="0097538C" w:rsidP="00611552">
      <w:pPr>
        <w:pStyle w:val="a4"/>
        <w:numPr>
          <w:ilvl w:val="1"/>
          <w:numId w:val="26"/>
        </w:numPr>
        <w:shd w:val="clear" w:color="auto" w:fill="auto"/>
        <w:tabs>
          <w:tab w:val="left" w:pos="1801"/>
          <w:tab w:val="left" w:leader="underscore" w:pos="4537"/>
        </w:tabs>
        <w:spacing w:line="240" w:lineRule="auto"/>
        <w:ind w:left="-284" w:right="40" w:firstLine="426"/>
        <w:rPr>
          <w:sz w:val="24"/>
          <w:szCs w:val="24"/>
        </w:rPr>
      </w:pPr>
      <w:r>
        <w:rPr>
          <w:sz w:val="24"/>
          <w:szCs w:val="24"/>
        </w:rPr>
        <w:t>МБОУ «Староаймановская ООШ»</w:t>
      </w:r>
      <w:r w:rsidR="00720D85" w:rsidRPr="005B5B9D">
        <w:rPr>
          <w:sz w:val="24"/>
          <w:szCs w:val="24"/>
        </w:rPr>
        <w:t xml:space="preserve"> получает от родителей (законныхпредставителей)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720D85" w:rsidRPr="00461BFD" w:rsidRDefault="00720D85" w:rsidP="00611552">
      <w:pPr>
        <w:pStyle w:val="a4"/>
        <w:numPr>
          <w:ilvl w:val="1"/>
          <w:numId w:val="26"/>
        </w:numPr>
        <w:shd w:val="clear" w:color="auto" w:fill="auto"/>
        <w:tabs>
          <w:tab w:val="left" w:pos="1753"/>
        </w:tabs>
        <w:spacing w:line="240" w:lineRule="auto"/>
        <w:ind w:left="-284" w:right="40" w:firstLine="426"/>
        <w:rPr>
          <w:sz w:val="24"/>
          <w:szCs w:val="24"/>
        </w:rPr>
      </w:pPr>
      <w:r w:rsidRPr="00461BFD">
        <w:rPr>
          <w:sz w:val="24"/>
          <w:szCs w:val="24"/>
        </w:rPr>
        <w:t>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номерезаявления</w:t>
      </w:r>
      <w:r w:rsidR="00461BFD" w:rsidRPr="00461BFD">
        <w:rPr>
          <w:sz w:val="24"/>
          <w:szCs w:val="24"/>
        </w:rPr>
        <w:t xml:space="preserve"> о приеме ребенка в </w:t>
      </w:r>
      <w:r w:rsidR="0097538C">
        <w:rPr>
          <w:sz w:val="24"/>
          <w:szCs w:val="24"/>
        </w:rPr>
        <w:t>МБОУ «Староаймановская ООШ»</w:t>
      </w:r>
      <w:r w:rsidRPr="00461BFD">
        <w:rPr>
          <w:sz w:val="24"/>
          <w:szCs w:val="24"/>
        </w:rPr>
        <w:t xml:space="preserve">, о перечне представленныхдокументов. Расписка заверяется подписью должностного лица </w:t>
      </w:r>
      <w:r w:rsidR="0097538C">
        <w:rPr>
          <w:sz w:val="24"/>
          <w:szCs w:val="24"/>
        </w:rPr>
        <w:t>МБОУ «Староаймановская ООШ»</w:t>
      </w:r>
      <w:r w:rsidRPr="00461BFD">
        <w:rPr>
          <w:sz w:val="24"/>
          <w:szCs w:val="24"/>
        </w:rPr>
        <w:t xml:space="preserve">, ответственного за прием документов, и печатью </w:t>
      </w:r>
      <w:r w:rsidR="0097538C">
        <w:rPr>
          <w:sz w:val="24"/>
          <w:szCs w:val="24"/>
        </w:rPr>
        <w:t>МБОУ «Староаймановская ООШ»</w:t>
      </w:r>
      <w:r w:rsidRPr="00461BFD">
        <w:rPr>
          <w:sz w:val="24"/>
          <w:szCs w:val="24"/>
        </w:rPr>
        <w:t>.</w:t>
      </w:r>
    </w:p>
    <w:p w:rsidR="00720D85" w:rsidRPr="005B5B9D" w:rsidRDefault="00720D85" w:rsidP="00611552">
      <w:pPr>
        <w:pStyle w:val="a4"/>
        <w:numPr>
          <w:ilvl w:val="1"/>
          <w:numId w:val="26"/>
        </w:numPr>
        <w:shd w:val="clear" w:color="auto" w:fill="auto"/>
        <w:tabs>
          <w:tab w:val="left" w:pos="1657"/>
          <w:tab w:val="left" w:leader="underscore" w:pos="7167"/>
        </w:tabs>
        <w:spacing w:line="240" w:lineRule="auto"/>
        <w:ind w:left="-284" w:right="40" w:firstLine="426"/>
        <w:rPr>
          <w:sz w:val="24"/>
          <w:szCs w:val="24"/>
        </w:rPr>
      </w:pPr>
      <w:r w:rsidRPr="005B5B9D">
        <w:rPr>
          <w:sz w:val="24"/>
          <w:szCs w:val="24"/>
        </w:rPr>
        <w:t>За</w:t>
      </w:r>
      <w:r w:rsidR="005B5B9D" w:rsidRPr="005B5B9D">
        <w:rPr>
          <w:sz w:val="24"/>
          <w:szCs w:val="24"/>
        </w:rPr>
        <w:t xml:space="preserve">числение экстерна в </w:t>
      </w:r>
      <w:r w:rsidR="0097538C">
        <w:rPr>
          <w:sz w:val="24"/>
          <w:szCs w:val="24"/>
        </w:rPr>
        <w:t>МБОУ «Староаймановская ООШ»</w:t>
      </w:r>
      <w:r w:rsidRPr="005B5B9D">
        <w:rPr>
          <w:sz w:val="24"/>
          <w:szCs w:val="24"/>
        </w:rPr>
        <w:t xml:space="preserve"> для прохожденияпромежуточной аттестации и (или) государственной итоговой аттестации о</w:t>
      </w:r>
      <w:r w:rsidR="005B5B9D" w:rsidRPr="005B5B9D">
        <w:rPr>
          <w:sz w:val="24"/>
          <w:szCs w:val="24"/>
        </w:rPr>
        <w:t xml:space="preserve">формляется приказом </w:t>
      </w:r>
      <w:r w:rsidRPr="005B5B9D">
        <w:rPr>
          <w:sz w:val="24"/>
          <w:szCs w:val="24"/>
        </w:rPr>
        <w:t xml:space="preserve"> в течение 3 рабочих дней послеприема документов.</w:t>
      </w:r>
    </w:p>
    <w:p w:rsidR="00720D85" w:rsidRDefault="005B5B9D" w:rsidP="005B5B9D">
      <w:pPr>
        <w:pStyle w:val="a4"/>
        <w:shd w:val="clear" w:color="auto" w:fill="auto"/>
        <w:tabs>
          <w:tab w:val="left" w:leader="underscore" w:pos="5180"/>
        </w:tabs>
        <w:spacing w:line="240" w:lineRule="auto"/>
        <w:ind w:left="-284" w:firstLine="426"/>
      </w:pPr>
      <w:r>
        <w:rPr>
          <w:sz w:val="24"/>
          <w:szCs w:val="24"/>
        </w:rPr>
        <w:t>7.13</w:t>
      </w:r>
      <w:r w:rsidR="00461BFD">
        <w:rPr>
          <w:sz w:val="24"/>
          <w:szCs w:val="24"/>
        </w:rPr>
        <w:t>.</w:t>
      </w:r>
      <w:r w:rsidR="00720D85" w:rsidRPr="00045653">
        <w:rPr>
          <w:sz w:val="24"/>
          <w:szCs w:val="24"/>
        </w:rPr>
        <w:t xml:space="preserve"> Приказ о зачислении экстерна в МБОУ</w:t>
      </w:r>
      <w:r w:rsidR="00720D85" w:rsidRPr="00045653">
        <w:rPr>
          <w:sz w:val="24"/>
          <w:szCs w:val="24"/>
          <w:lang w:eastAsia="en-US"/>
        </w:rPr>
        <w:t>«</w:t>
      </w:r>
      <w:r w:rsidR="0097538C">
        <w:rPr>
          <w:sz w:val="24"/>
          <w:szCs w:val="24"/>
        </w:rPr>
        <w:t>Староаймановская ООШ</w:t>
      </w:r>
      <w:r w:rsidR="00461BFD" w:rsidRPr="00461BFD">
        <w:rPr>
          <w:sz w:val="24"/>
          <w:szCs w:val="24"/>
        </w:rPr>
        <w:t xml:space="preserve"> ООШ</w:t>
      </w:r>
      <w:r w:rsidR="00720D85" w:rsidRPr="00045653">
        <w:rPr>
          <w:sz w:val="24"/>
          <w:szCs w:val="24"/>
        </w:rPr>
        <w:t>» для прохождения промежуточной аттестации и (или)государственной итоговой аттестации размещается на ин</w:t>
      </w:r>
      <w:r w:rsidR="00461BFD">
        <w:rPr>
          <w:sz w:val="24"/>
          <w:szCs w:val="24"/>
        </w:rPr>
        <w:t xml:space="preserve">формационном стенде </w:t>
      </w:r>
      <w:r w:rsidR="0097538C">
        <w:rPr>
          <w:sz w:val="24"/>
          <w:szCs w:val="24"/>
        </w:rPr>
        <w:t>МБОУ «Староаймановская ООШ»</w:t>
      </w:r>
      <w:r w:rsidR="00720D85" w:rsidRPr="00045653">
        <w:rPr>
          <w:sz w:val="24"/>
          <w:szCs w:val="24"/>
        </w:rPr>
        <w:t xml:space="preserve"> в день его издания.</w:t>
      </w:r>
    </w:p>
    <w:p w:rsidR="005B5B9D" w:rsidRPr="00045653" w:rsidRDefault="005B5B9D" w:rsidP="005B5B9D">
      <w:pPr>
        <w:pStyle w:val="a4"/>
        <w:shd w:val="clear" w:color="auto" w:fill="auto"/>
        <w:tabs>
          <w:tab w:val="left" w:leader="underscore" w:pos="5180"/>
        </w:tabs>
        <w:spacing w:line="240" w:lineRule="auto"/>
        <w:ind w:left="-284" w:firstLine="426"/>
        <w:rPr>
          <w:sz w:val="24"/>
          <w:szCs w:val="24"/>
        </w:rPr>
      </w:pPr>
    </w:p>
    <w:p w:rsidR="00720D85" w:rsidRPr="00461BFD" w:rsidRDefault="005B5B9D" w:rsidP="005B5B9D">
      <w:pPr>
        <w:pStyle w:val="110"/>
        <w:keepNext/>
        <w:keepLines/>
        <w:shd w:val="clear" w:color="auto" w:fill="auto"/>
        <w:spacing w:before="0" w:line="240" w:lineRule="auto"/>
        <w:ind w:left="-284" w:firstLine="426"/>
        <w:jc w:val="center"/>
        <w:rPr>
          <w:b w:val="0"/>
          <w:sz w:val="24"/>
          <w:szCs w:val="24"/>
        </w:rPr>
      </w:pPr>
      <w:bookmarkStart w:id="5" w:name="bookmark5"/>
      <w:r>
        <w:rPr>
          <w:rStyle w:val="19"/>
          <w:b/>
          <w:sz w:val="24"/>
          <w:szCs w:val="24"/>
        </w:rPr>
        <w:t>8</w:t>
      </w:r>
      <w:r w:rsidR="00720D85" w:rsidRPr="00461BFD">
        <w:rPr>
          <w:rStyle w:val="19"/>
          <w:b/>
          <w:sz w:val="24"/>
          <w:szCs w:val="24"/>
        </w:rPr>
        <w:t>. Прием (восстановление) учащихся для прохождения повторной государственной итоговой аттестации.</w:t>
      </w:r>
      <w:bookmarkEnd w:id="5"/>
    </w:p>
    <w:p w:rsidR="00720D85" w:rsidRPr="00461BFD" w:rsidRDefault="005B5B9D" w:rsidP="005B5B9D">
      <w:pPr>
        <w:pStyle w:val="a4"/>
        <w:shd w:val="clear" w:color="auto" w:fill="auto"/>
        <w:tabs>
          <w:tab w:val="left" w:pos="1527"/>
          <w:tab w:val="left" w:leader="underscore" w:pos="7378"/>
        </w:tabs>
        <w:spacing w:line="240" w:lineRule="auto"/>
        <w:ind w:left="-284" w:right="40" w:firstLine="426"/>
        <w:rPr>
          <w:sz w:val="24"/>
          <w:szCs w:val="24"/>
        </w:rPr>
      </w:pPr>
      <w:r>
        <w:rPr>
          <w:sz w:val="24"/>
          <w:szCs w:val="24"/>
        </w:rPr>
        <w:t>8</w:t>
      </w:r>
      <w:r w:rsidR="00461BFD">
        <w:rPr>
          <w:sz w:val="24"/>
          <w:szCs w:val="24"/>
        </w:rPr>
        <w:t>.1.</w:t>
      </w:r>
      <w:r w:rsidR="00720D85" w:rsidRPr="00461BFD">
        <w:rPr>
          <w:sz w:val="24"/>
          <w:szCs w:val="24"/>
        </w:rPr>
        <w:t xml:space="preserve">Учащиеся 9 класса </w:t>
      </w:r>
      <w:r w:rsidR="0097538C">
        <w:rPr>
          <w:sz w:val="24"/>
          <w:szCs w:val="24"/>
        </w:rPr>
        <w:t>МБОУ «Староаймановская ООШ»</w:t>
      </w:r>
      <w:r w:rsidR="00720D85" w:rsidRPr="00461BFD">
        <w:rPr>
          <w:sz w:val="24"/>
          <w:szCs w:val="24"/>
        </w:rPr>
        <w:t>, не прошедшие</w:t>
      </w:r>
      <w:r w:rsidR="001875E1">
        <w:rPr>
          <w:sz w:val="24"/>
          <w:szCs w:val="24"/>
        </w:rPr>
        <w:t xml:space="preserve"> </w:t>
      </w:r>
      <w:r w:rsidR="00720D85" w:rsidRPr="00461BFD">
        <w:rPr>
          <w:sz w:val="24"/>
          <w:szCs w:val="24"/>
        </w:rPr>
        <w:t>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w:t>
      </w:r>
    </w:p>
    <w:p w:rsidR="00720D85" w:rsidRPr="00461BFD" w:rsidRDefault="00720D85" w:rsidP="00611552">
      <w:pPr>
        <w:pStyle w:val="a4"/>
        <w:numPr>
          <w:ilvl w:val="1"/>
          <w:numId w:val="27"/>
        </w:numPr>
        <w:shd w:val="clear" w:color="auto" w:fill="auto"/>
        <w:tabs>
          <w:tab w:val="left" w:pos="1460"/>
        </w:tabs>
        <w:spacing w:line="240" w:lineRule="auto"/>
        <w:ind w:left="-284" w:firstLine="426"/>
        <w:rPr>
          <w:sz w:val="24"/>
          <w:szCs w:val="24"/>
        </w:rPr>
      </w:pPr>
      <w:r w:rsidRPr="00461BFD">
        <w:rPr>
          <w:sz w:val="24"/>
          <w:szCs w:val="24"/>
        </w:rPr>
        <w:t xml:space="preserve">Для прохождения повторной государственной итоговой аттестацииуказанные лица восстанавливаются в </w:t>
      </w:r>
      <w:r w:rsidR="0097538C">
        <w:rPr>
          <w:sz w:val="24"/>
          <w:szCs w:val="24"/>
        </w:rPr>
        <w:t>МБОУ «Староаймановская ООШ»</w:t>
      </w:r>
      <w:r w:rsidRPr="00461BFD">
        <w:rPr>
          <w:sz w:val="24"/>
          <w:szCs w:val="24"/>
        </w:rPr>
        <w:t xml:space="preserve"> на срок,необходимый для прохождения государственной итоговой аттестации.</w:t>
      </w:r>
    </w:p>
    <w:p w:rsidR="00720D85" w:rsidRPr="00045653" w:rsidRDefault="00720D85" w:rsidP="00611552">
      <w:pPr>
        <w:pStyle w:val="a4"/>
        <w:numPr>
          <w:ilvl w:val="1"/>
          <w:numId w:val="27"/>
        </w:numPr>
        <w:shd w:val="clear" w:color="auto" w:fill="auto"/>
        <w:tabs>
          <w:tab w:val="left" w:pos="1863"/>
        </w:tabs>
        <w:spacing w:line="240" w:lineRule="auto"/>
        <w:ind w:left="-284" w:right="40" w:firstLine="426"/>
        <w:rPr>
          <w:sz w:val="24"/>
          <w:szCs w:val="24"/>
        </w:rPr>
      </w:pPr>
      <w:r w:rsidRPr="00045653">
        <w:rPr>
          <w:sz w:val="24"/>
          <w:szCs w:val="24"/>
        </w:rPr>
        <w:t xml:space="preserve">Восстановление учащегося в </w:t>
      </w:r>
      <w:r w:rsidR="0097538C">
        <w:rPr>
          <w:sz w:val="24"/>
          <w:szCs w:val="24"/>
        </w:rPr>
        <w:t>МБОУ «Староаймановская ООШ»</w:t>
      </w:r>
      <w:r w:rsidRPr="00045653">
        <w:rPr>
          <w:sz w:val="24"/>
          <w:szCs w:val="24"/>
        </w:rPr>
        <w:t xml:space="preserve">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w:t>
      </w:r>
    </w:p>
    <w:p w:rsidR="00720D85" w:rsidRPr="00461BFD" w:rsidRDefault="00720D85" w:rsidP="00611552">
      <w:pPr>
        <w:pStyle w:val="a4"/>
        <w:numPr>
          <w:ilvl w:val="1"/>
          <w:numId w:val="27"/>
        </w:numPr>
        <w:shd w:val="clear" w:color="auto" w:fill="auto"/>
        <w:tabs>
          <w:tab w:val="left" w:pos="1638"/>
          <w:tab w:val="left" w:leader="underscore" w:pos="8746"/>
        </w:tabs>
        <w:spacing w:line="240" w:lineRule="auto"/>
        <w:ind w:left="-284" w:right="40" w:firstLine="426"/>
        <w:rPr>
          <w:sz w:val="24"/>
          <w:szCs w:val="24"/>
        </w:rPr>
      </w:pPr>
      <w:r w:rsidRPr="00461BFD">
        <w:rPr>
          <w:sz w:val="24"/>
          <w:szCs w:val="24"/>
        </w:rPr>
        <w:t xml:space="preserve">Восстановление учащегося в </w:t>
      </w:r>
      <w:r w:rsidR="0097538C">
        <w:rPr>
          <w:sz w:val="24"/>
          <w:szCs w:val="24"/>
        </w:rPr>
        <w:t>МБОУ «Староаймановская ООШ»</w:t>
      </w:r>
      <w:r w:rsidRPr="00461BFD">
        <w:rPr>
          <w:sz w:val="24"/>
          <w:szCs w:val="24"/>
        </w:rPr>
        <w:t xml:space="preserve"> дляпрохождения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w:t>
      </w:r>
    </w:p>
    <w:p w:rsidR="00720D85" w:rsidRPr="00045653" w:rsidRDefault="00720D85" w:rsidP="00611552">
      <w:pPr>
        <w:pStyle w:val="a4"/>
        <w:numPr>
          <w:ilvl w:val="1"/>
          <w:numId w:val="27"/>
        </w:numPr>
        <w:shd w:val="clear" w:color="auto" w:fill="auto"/>
        <w:tabs>
          <w:tab w:val="left" w:pos="1508"/>
        </w:tabs>
        <w:spacing w:line="240" w:lineRule="auto"/>
        <w:ind w:left="-284" w:right="40" w:firstLine="426"/>
        <w:rPr>
          <w:sz w:val="24"/>
          <w:szCs w:val="24"/>
        </w:rPr>
      </w:pPr>
      <w:r w:rsidRPr="00045653">
        <w:rPr>
          <w:sz w:val="24"/>
          <w:szCs w:val="24"/>
        </w:rPr>
        <w:t>В заявлении родителями (законными представителями) учащегося указываются следующие сведения:</w:t>
      </w:r>
    </w:p>
    <w:p w:rsidR="00720D85" w:rsidRPr="00045653" w:rsidRDefault="00720D85" w:rsidP="005B5B9D">
      <w:pPr>
        <w:pStyle w:val="a4"/>
        <w:shd w:val="clear" w:color="auto" w:fill="auto"/>
        <w:tabs>
          <w:tab w:val="left" w:pos="1143"/>
        </w:tabs>
        <w:spacing w:line="240" w:lineRule="auto"/>
        <w:ind w:left="-284" w:firstLine="426"/>
        <w:rPr>
          <w:sz w:val="24"/>
          <w:szCs w:val="24"/>
        </w:rPr>
      </w:pPr>
      <w:r w:rsidRPr="00045653">
        <w:rPr>
          <w:sz w:val="24"/>
          <w:szCs w:val="24"/>
        </w:rPr>
        <w:t>а)</w:t>
      </w:r>
      <w:r w:rsidRPr="00045653">
        <w:rPr>
          <w:sz w:val="24"/>
          <w:szCs w:val="24"/>
        </w:rPr>
        <w:tab/>
        <w:t>фамилия, имя, отчество (последнее - при наличии) ребенка;</w:t>
      </w:r>
    </w:p>
    <w:p w:rsidR="00720D85" w:rsidRPr="00045653" w:rsidRDefault="00720D85" w:rsidP="005B5B9D">
      <w:pPr>
        <w:pStyle w:val="a4"/>
        <w:shd w:val="clear" w:color="auto" w:fill="auto"/>
        <w:tabs>
          <w:tab w:val="left" w:pos="1158"/>
        </w:tabs>
        <w:spacing w:line="240" w:lineRule="auto"/>
        <w:ind w:left="-284" w:firstLine="426"/>
        <w:rPr>
          <w:sz w:val="24"/>
          <w:szCs w:val="24"/>
        </w:rPr>
      </w:pPr>
      <w:r w:rsidRPr="00045653">
        <w:rPr>
          <w:sz w:val="24"/>
          <w:szCs w:val="24"/>
        </w:rPr>
        <w:t>б)</w:t>
      </w:r>
      <w:r w:rsidRPr="00045653">
        <w:rPr>
          <w:sz w:val="24"/>
          <w:szCs w:val="24"/>
        </w:rPr>
        <w:tab/>
        <w:t>дата и место рождения ребенка;</w:t>
      </w:r>
    </w:p>
    <w:p w:rsidR="00720D85" w:rsidRPr="00045653" w:rsidRDefault="00720D85" w:rsidP="005B5B9D">
      <w:pPr>
        <w:pStyle w:val="a4"/>
        <w:shd w:val="clear" w:color="auto" w:fill="auto"/>
        <w:tabs>
          <w:tab w:val="left" w:pos="1282"/>
        </w:tabs>
        <w:spacing w:line="240" w:lineRule="auto"/>
        <w:ind w:left="-284" w:right="40" w:firstLine="426"/>
        <w:rPr>
          <w:sz w:val="24"/>
          <w:szCs w:val="24"/>
        </w:rPr>
      </w:pPr>
      <w:r w:rsidRPr="00045653">
        <w:rPr>
          <w:sz w:val="24"/>
          <w:szCs w:val="24"/>
        </w:rPr>
        <w:t>в)</w:t>
      </w:r>
      <w:r w:rsidRPr="00045653">
        <w:rPr>
          <w:sz w:val="24"/>
          <w:szCs w:val="24"/>
        </w:rPr>
        <w:tab/>
        <w:t>фамилия, имя, отчество (последнее - при наличии) родителей (законных представителей) ребенка;</w:t>
      </w:r>
    </w:p>
    <w:p w:rsidR="00720D85" w:rsidRPr="00045653" w:rsidRDefault="00720D85" w:rsidP="005B5B9D">
      <w:pPr>
        <w:pStyle w:val="a4"/>
        <w:shd w:val="clear" w:color="auto" w:fill="auto"/>
        <w:tabs>
          <w:tab w:val="left" w:pos="1345"/>
        </w:tabs>
        <w:spacing w:line="240" w:lineRule="auto"/>
        <w:ind w:left="-284" w:right="40" w:firstLine="426"/>
        <w:rPr>
          <w:sz w:val="24"/>
          <w:szCs w:val="24"/>
        </w:rPr>
      </w:pPr>
      <w:r w:rsidRPr="00045653">
        <w:rPr>
          <w:sz w:val="24"/>
          <w:szCs w:val="24"/>
        </w:rPr>
        <w:t>г)</w:t>
      </w:r>
      <w:r w:rsidRPr="00045653">
        <w:rPr>
          <w:sz w:val="24"/>
          <w:szCs w:val="24"/>
        </w:rPr>
        <w:tab/>
        <w:t>адрес места жительства ребенка, его родителей (законных представителей);</w:t>
      </w:r>
    </w:p>
    <w:p w:rsidR="00720D85" w:rsidRPr="00045653" w:rsidRDefault="00720D85" w:rsidP="005B5B9D">
      <w:pPr>
        <w:pStyle w:val="a4"/>
        <w:shd w:val="clear" w:color="auto" w:fill="auto"/>
        <w:tabs>
          <w:tab w:val="left" w:pos="1162"/>
        </w:tabs>
        <w:spacing w:line="240" w:lineRule="auto"/>
        <w:ind w:left="-284" w:firstLine="426"/>
        <w:rPr>
          <w:sz w:val="24"/>
          <w:szCs w:val="24"/>
        </w:rPr>
      </w:pPr>
      <w:r w:rsidRPr="00045653">
        <w:rPr>
          <w:sz w:val="24"/>
          <w:szCs w:val="24"/>
        </w:rPr>
        <w:t>д)</w:t>
      </w:r>
      <w:r w:rsidRPr="00045653">
        <w:rPr>
          <w:sz w:val="24"/>
          <w:szCs w:val="24"/>
        </w:rPr>
        <w:tab/>
        <w:t>контактные телефоны родителей (законных представителей) ребенка;</w:t>
      </w:r>
    </w:p>
    <w:p w:rsidR="00461BFD" w:rsidRDefault="00720D85" w:rsidP="005B5B9D">
      <w:pPr>
        <w:pStyle w:val="a4"/>
        <w:shd w:val="clear" w:color="auto" w:fill="auto"/>
        <w:tabs>
          <w:tab w:val="left" w:pos="1326"/>
        </w:tabs>
        <w:spacing w:line="240" w:lineRule="auto"/>
        <w:ind w:left="-284" w:right="40" w:firstLine="426"/>
        <w:rPr>
          <w:sz w:val="24"/>
          <w:szCs w:val="24"/>
        </w:rPr>
      </w:pPr>
      <w:r w:rsidRPr="00045653">
        <w:rPr>
          <w:sz w:val="24"/>
          <w:szCs w:val="24"/>
        </w:rPr>
        <w:t>е)</w:t>
      </w:r>
      <w:r w:rsidRPr="00045653">
        <w:rPr>
          <w:sz w:val="24"/>
          <w:szCs w:val="24"/>
        </w:rPr>
        <w:tab/>
        <w:t>уровень, за который учащийся будет проходить повторную государственную итоговую аттестацию.</w:t>
      </w:r>
    </w:p>
    <w:p w:rsidR="00720D85" w:rsidRPr="00045653" w:rsidRDefault="005B5B9D" w:rsidP="005B5B9D">
      <w:pPr>
        <w:pStyle w:val="a4"/>
        <w:shd w:val="clear" w:color="auto" w:fill="auto"/>
        <w:tabs>
          <w:tab w:val="left" w:pos="1326"/>
        </w:tabs>
        <w:spacing w:line="240" w:lineRule="auto"/>
        <w:ind w:left="-284" w:right="40" w:firstLine="426"/>
        <w:rPr>
          <w:sz w:val="24"/>
          <w:szCs w:val="24"/>
        </w:rPr>
      </w:pPr>
      <w:r>
        <w:rPr>
          <w:sz w:val="24"/>
          <w:szCs w:val="24"/>
        </w:rPr>
        <w:t>8</w:t>
      </w:r>
      <w:r w:rsidR="00461BFD">
        <w:rPr>
          <w:sz w:val="24"/>
          <w:szCs w:val="24"/>
        </w:rPr>
        <w:t>.6.</w:t>
      </w:r>
      <w:r w:rsidR="00720D85" w:rsidRPr="00045653">
        <w:rPr>
          <w:sz w:val="24"/>
          <w:szCs w:val="24"/>
        </w:rPr>
        <w:t>В заявлении учащимся указываются следующие сведения:</w:t>
      </w:r>
    </w:p>
    <w:p w:rsidR="00720D85" w:rsidRPr="00045653" w:rsidRDefault="00720D85" w:rsidP="005B5B9D">
      <w:pPr>
        <w:pStyle w:val="a4"/>
        <w:shd w:val="clear" w:color="auto" w:fill="auto"/>
        <w:tabs>
          <w:tab w:val="left" w:pos="1143"/>
        </w:tabs>
        <w:spacing w:line="240" w:lineRule="auto"/>
        <w:ind w:left="-284" w:firstLine="426"/>
        <w:rPr>
          <w:sz w:val="24"/>
          <w:szCs w:val="24"/>
        </w:rPr>
      </w:pPr>
      <w:r w:rsidRPr="00045653">
        <w:rPr>
          <w:sz w:val="24"/>
          <w:szCs w:val="24"/>
        </w:rPr>
        <w:t>а)</w:t>
      </w:r>
      <w:r w:rsidRPr="00045653">
        <w:rPr>
          <w:sz w:val="24"/>
          <w:szCs w:val="24"/>
        </w:rPr>
        <w:tab/>
        <w:t>фамилия, имя, отчество (последнее - при наличии) учащегося;</w:t>
      </w:r>
    </w:p>
    <w:p w:rsidR="00720D85" w:rsidRPr="00045653" w:rsidRDefault="00720D85" w:rsidP="005B5B9D">
      <w:pPr>
        <w:pStyle w:val="a4"/>
        <w:shd w:val="clear" w:color="auto" w:fill="auto"/>
        <w:tabs>
          <w:tab w:val="left" w:pos="1153"/>
        </w:tabs>
        <w:spacing w:line="240" w:lineRule="auto"/>
        <w:ind w:left="-284" w:firstLine="426"/>
        <w:rPr>
          <w:sz w:val="24"/>
          <w:szCs w:val="24"/>
        </w:rPr>
      </w:pPr>
      <w:r w:rsidRPr="00045653">
        <w:rPr>
          <w:sz w:val="24"/>
          <w:szCs w:val="24"/>
        </w:rPr>
        <w:t>б)</w:t>
      </w:r>
      <w:r w:rsidRPr="00045653">
        <w:rPr>
          <w:sz w:val="24"/>
          <w:szCs w:val="24"/>
        </w:rPr>
        <w:tab/>
        <w:t>дата и место рождения;</w:t>
      </w:r>
    </w:p>
    <w:p w:rsidR="00720D85" w:rsidRPr="00045653" w:rsidRDefault="00720D85" w:rsidP="005B5B9D">
      <w:pPr>
        <w:pStyle w:val="a4"/>
        <w:shd w:val="clear" w:color="auto" w:fill="auto"/>
        <w:tabs>
          <w:tab w:val="left" w:pos="1148"/>
        </w:tabs>
        <w:spacing w:line="240" w:lineRule="auto"/>
        <w:ind w:left="-284" w:firstLine="426"/>
        <w:rPr>
          <w:sz w:val="24"/>
          <w:szCs w:val="24"/>
        </w:rPr>
      </w:pPr>
      <w:r w:rsidRPr="00045653">
        <w:rPr>
          <w:sz w:val="24"/>
          <w:szCs w:val="24"/>
        </w:rPr>
        <w:lastRenderedPageBreak/>
        <w:t>в)</w:t>
      </w:r>
      <w:r w:rsidRPr="00045653">
        <w:rPr>
          <w:sz w:val="24"/>
          <w:szCs w:val="24"/>
        </w:rPr>
        <w:tab/>
        <w:t>адрес места жительства;</w:t>
      </w:r>
    </w:p>
    <w:p w:rsidR="00720D85" w:rsidRPr="00045653" w:rsidRDefault="00720D85" w:rsidP="005B5B9D">
      <w:pPr>
        <w:pStyle w:val="a4"/>
        <w:shd w:val="clear" w:color="auto" w:fill="auto"/>
        <w:tabs>
          <w:tab w:val="left" w:pos="1407"/>
        </w:tabs>
        <w:spacing w:line="240" w:lineRule="auto"/>
        <w:ind w:left="-284" w:right="40" w:firstLine="426"/>
        <w:rPr>
          <w:sz w:val="24"/>
          <w:szCs w:val="24"/>
        </w:rPr>
      </w:pPr>
      <w:r w:rsidRPr="00045653">
        <w:rPr>
          <w:sz w:val="24"/>
          <w:szCs w:val="24"/>
        </w:rPr>
        <w:t>г)</w:t>
      </w:r>
      <w:r w:rsidRPr="00045653">
        <w:rPr>
          <w:sz w:val="24"/>
          <w:szCs w:val="24"/>
        </w:rPr>
        <w:tab/>
        <w:t>контактные телефоны учащегося и родителей (законных представителей) учащегося;</w:t>
      </w:r>
    </w:p>
    <w:p w:rsidR="00720D85" w:rsidRPr="00045653" w:rsidRDefault="00720D85" w:rsidP="005B5B9D">
      <w:pPr>
        <w:pStyle w:val="a4"/>
        <w:shd w:val="clear" w:color="auto" w:fill="auto"/>
        <w:tabs>
          <w:tab w:val="left" w:pos="1359"/>
        </w:tabs>
        <w:spacing w:line="240" w:lineRule="auto"/>
        <w:ind w:left="-284" w:firstLine="426"/>
        <w:rPr>
          <w:sz w:val="24"/>
          <w:szCs w:val="24"/>
        </w:rPr>
      </w:pPr>
      <w:r w:rsidRPr="00045653">
        <w:rPr>
          <w:sz w:val="24"/>
          <w:szCs w:val="24"/>
        </w:rPr>
        <w:t>д)</w:t>
      </w:r>
      <w:r w:rsidRPr="00045653">
        <w:rPr>
          <w:sz w:val="24"/>
          <w:szCs w:val="24"/>
        </w:rPr>
        <w:tab/>
        <w:t>уровень, за который учащийся будет проходить повторную</w:t>
      </w:r>
    </w:p>
    <w:p w:rsidR="00720D85" w:rsidRPr="00045653" w:rsidRDefault="00720D85" w:rsidP="005B5B9D">
      <w:pPr>
        <w:pStyle w:val="a4"/>
        <w:shd w:val="clear" w:color="auto" w:fill="auto"/>
        <w:spacing w:line="240" w:lineRule="auto"/>
        <w:ind w:left="-284" w:firstLine="426"/>
        <w:rPr>
          <w:sz w:val="24"/>
          <w:szCs w:val="24"/>
        </w:rPr>
      </w:pPr>
      <w:r w:rsidRPr="00045653">
        <w:rPr>
          <w:sz w:val="24"/>
          <w:szCs w:val="24"/>
        </w:rPr>
        <w:t>государственную итоговую аттестацию.</w:t>
      </w:r>
    </w:p>
    <w:p w:rsidR="00720D85" w:rsidRPr="00045653" w:rsidRDefault="005B5B9D" w:rsidP="005B5B9D">
      <w:pPr>
        <w:pStyle w:val="a4"/>
        <w:shd w:val="clear" w:color="auto" w:fill="auto"/>
        <w:tabs>
          <w:tab w:val="left" w:pos="1642"/>
        </w:tabs>
        <w:spacing w:line="240" w:lineRule="auto"/>
        <w:ind w:left="-284" w:right="40" w:firstLine="426"/>
        <w:rPr>
          <w:sz w:val="24"/>
          <w:szCs w:val="24"/>
        </w:rPr>
      </w:pPr>
      <w:r>
        <w:rPr>
          <w:sz w:val="24"/>
          <w:szCs w:val="24"/>
        </w:rPr>
        <w:t>8.7.</w:t>
      </w:r>
      <w:r w:rsidR="00720D85" w:rsidRPr="00045653">
        <w:rPr>
          <w:sz w:val="24"/>
          <w:szCs w:val="24"/>
        </w:rPr>
        <w:t>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w:t>
      </w:r>
    </w:p>
    <w:p w:rsidR="00720D85" w:rsidRPr="00045653" w:rsidRDefault="00720D85" w:rsidP="00611552">
      <w:pPr>
        <w:pStyle w:val="a4"/>
        <w:numPr>
          <w:ilvl w:val="0"/>
          <w:numId w:val="18"/>
        </w:numPr>
        <w:shd w:val="clear" w:color="auto" w:fill="auto"/>
        <w:tabs>
          <w:tab w:val="left" w:pos="1148"/>
        </w:tabs>
        <w:spacing w:after="11" w:line="240" w:lineRule="auto"/>
        <w:ind w:left="-284" w:firstLine="426"/>
        <w:rPr>
          <w:sz w:val="24"/>
          <w:szCs w:val="24"/>
        </w:rPr>
      </w:pPr>
      <w:r w:rsidRPr="00045653">
        <w:rPr>
          <w:sz w:val="24"/>
          <w:szCs w:val="24"/>
        </w:rPr>
        <w:t>оригинал свидетельства о рождении ребенка или паспорта;</w:t>
      </w:r>
    </w:p>
    <w:p w:rsidR="00720D85" w:rsidRPr="00045653" w:rsidRDefault="00720D85" w:rsidP="00611552">
      <w:pPr>
        <w:pStyle w:val="a4"/>
        <w:numPr>
          <w:ilvl w:val="0"/>
          <w:numId w:val="18"/>
        </w:numPr>
        <w:shd w:val="clear" w:color="auto" w:fill="auto"/>
        <w:tabs>
          <w:tab w:val="left" w:pos="1138"/>
        </w:tabs>
        <w:spacing w:line="240" w:lineRule="auto"/>
        <w:ind w:left="-284" w:right="40" w:firstLine="426"/>
        <w:rPr>
          <w:sz w:val="24"/>
          <w:szCs w:val="24"/>
        </w:rPr>
      </w:pPr>
      <w:r w:rsidRPr="00045653">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720D85" w:rsidRPr="00045653" w:rsidRDefault="00720D85" w:rsidP="00611552">
      <w:pPr>
        <w:pStyle w:val="a4"/>
        <w:numPr>
          <w:ilvl w:val="0"/>
          <w:numId w:val="18"/>
        </w:numPr>
        <w:shd w:val="clear" w:color="auto" w:fill="auto"/>
        <w:tabs>
          <w:tab w:val="left" w:pos="1148"/>
        </w:tabs>
        <w:spacing w:line="240" w:lineRule="auto"/>
        <w:ind w:left="-284" w:right="40" w:firstLine="426"/>
        <w:rPr>
          <w:sz w:val="24"/>
          <w:szCs w:val="24"/>
        </w:rPr>
      </w:pPr>
      <w:r w:rsidRPr="00045653">
        <w:rPr>
          <w:sz w:val="24"/>
          <w:szCs w:val="24"/>
        </w:rPr>
        <w:t>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w:t>
      </w:r>
    </w:p>
    <w:p w:rsidR="00720D85" w:rsidRPr="00045653" w:rsidRDefault="00720D85" w:rsidP="00611552">
      <w:pPr>
        <w:pStyle w:val="a4"/>
        <w:numPr>
          <w:ilvl w:val="0"/>
          <w:numId w:val="18"/>
        </w:numPr>
        <w:shd w:val="clear" w:color="auto" w:fill="auto"/>
        <w:tabs>
          <w:tab w:val="left" w:pos="1138"/>
        </w:tabs>
        <w:spacing w:line="240" w:lineRule="auto"/>
        <w:ind w:left="-284" w:right="40" w:firstLine="426"/>
        <w:rPr>
          <w:sz w:val="24"/>
          <w:szCs w:val="24"/>
        </w:rPr>
      </w:pPr>
      <w:r w:rsidRPr="00045653">
        <w:rPr>
          <w:sz w:val="24"/>
          <w:szCs w:val="24"/>
        </w:rPr>
        <w:t>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w:t>
      </w:r>
    </w:p>
    <w:p w:rsidR="00720D85" w:rsidRPr="00045653" w:rsidRDefault="00720D85" w:rsidP="00611552">
      <w:pPr>
        <w:pStyle w:val="a4"/>
        <w:numPr>
          <w:ilvl w:val="0"/>
          <w:numId w:val="18"/>
        </w:numPr>
        <w:shd w:val="clear" w:color="auto" w:fill="auto"/>
        <w:tabs>
          <w:tab w:val="left" w:pos="1134"/>
        </w:tabs>
        <w:spacing w:line="240" w:lineRule="auto"/>
        <w:ind w:left="-284" w:right="40" w:firstLine="426"/>
        <w:rPr>
          <w:sz w:val="24"/>
          <w:szCs w:val="24"/>
        </w:rPr>
      </w:pPr>
      <w:r w:rsidRPr="00045653">
        <w:rPr>
          <w:sz w:val="24"/>
          <w:szCs w:val="24"/>
        </w:rPr>
        <w:t>оригинал свидетельства о резу</w:t>
      </w:r>
      <w:r w:rsidR="00461BFD">
        <w:rPr>
          <w:sz w:val="24"/>
          <w:szCs w:val="24"/>
        </w:rPr>
        <w:t>ль</w:t>
      </w:r>
      <w:r w:rsidRPr="00045653">
        <w:rPr>
          <w:sz w:val="24"/>
          <w:szCs w:val="24"/>
        </w:rPr>
        <w:t>татах государственной итоговой аттестации.</w:t>
      </w:r>
    </w:p>
    <w:p w:rsidR="00720D85" w:rsidRPr="00461BFD" w:rsidRDefault="005B5B9D" w:rsidP="005B5B9D">
      <w:pPr>
        <w:pStyle w:val="a4"/>
        <w:shd w:val="clear" w:color="auto" w:fill="auto"/>
        <w:tabs>
          <w:tab w:val="left" w:pos="1474"/>
          <w:tab w:val="left" w:leader="underscore" w:pos="8895"/>
        </w:tabs>
        <w:spacing w:line="240" w:lineRule="auto"/>
        <w:ind w:left="-284" w:right="40" w:firstLine="426"/>
        <w:rPr>
          <w:sz w:val="24"/>
          <w:szCs w:val="24"/>
        </w:rPr>
      </w:pPr>
      <w:r>
        <w:rPr>
          <w:sz w:val="24"/>
          <w:szCs w:val="24"/>
        </w:rPr>
        <w:t>8</w:t>
      </w:r>
      <w:r w:rsidR="00461BFD">
        <w:rPr>
          <w:sz w:val="24"/>
          <w:szCs w:val="24"/>
        </w:rPr>
        <w:t>.8.</w:t>
      </w:r>
      <w:r w:rsidR="00720D85" w:rsidRPr="00461BFD">
        <w:rPr>
          <w:sz w:val="24"/>
          <w:szCs w:val="24"/>
        </w:rPr>
        <w:t xml:space="preserve">Прием заявлений для восстановления в </w:t>
      </w:r>
      <w:r w:rsidR="0097538C">
        <w:rPr>
          <w:sz w:val="24"/>
          <w:szCs w:val="24"/>
        </w:rPr>
        <w:t>МБОУ «Староаймановская ООШ»</w:t>
      </w:r>
      <w:r w:rsidR="00B64237">
        <w:rPr>
          <w:sz w:val="24"/>
          <w:szCs w:val="24"/>
        </w:rPr>
        <w:t xml:space="preserve"> </w:t>
      </w:r>
      <w:r w:rsidR="00720D85" w:rsidRPr="00461BFD">
        <w:rPr>
          <w:sz w:val="24"/>
          <w:szCs w:val="24"/>
        </w:rPr>
        <w:t>для</w:t>
      </w:r>
      <w:r w:rsidR="00B64237">
        <w:rPr>
          <w:sz w:val="24"/>
          <w:szCs w:val="24"/>
        </w:rPr>
        <w:t xml:space="preserve"> </w:t>
      </w:r>
      <w:r w:rsidR="00720D85" w:rsidRPr="00461BFD">
        <w:rPr>
          <w:sz w:val="24"/>
          <w:szCs w:val="24"/>
        </w:rPr>
        <w:t>прохождения повторной государственной итоговой аттестации осуществляется до 28 февраля текущего года.</w:t>
      </w:r>
    </w:p>
    <w:p w:rsidR="00720D85" w:rsidRPr="00D7798E" w:rsidRDefault="00720D85" w:rsidP="00611552">
      <w:pPr>
        <w:pStyle w:val="a4"/>
        <w:numPr>
          <w:ilvl w:val="1"/>
          <w:numId w:val="28"/>
        </w:numPr>
        <w:shd w:val="clear" w:color="auto" w:fill="auto"/>
        <w:tabs>
          <w:tab w:val="left" w:pos="1748"/>
          <w:tab w:val="left" w:leader="underscore" w:pos="7926"/>
        </w:tabs>
        <w:spacing w:after="275" w:line="240" w:lineRule="auto"/>
        <w:ind w:left="-284" w:firstLine="426"/>
        <w:rPr>
          <w:sz w:val="24"/>
          <w:szCs w:val="24"/>
        </w:rPr>
      </w:pPr>
      <w:r w:rsidRPr="00D7798E">
        <w:rPr>
          <w:sz w:val="24"/>
          <w:szCs w:val="24"/>
        </w:rPr>
        <w:t xml:space="preserve">Приказом директора </w:t>
      </w:r>
      <w:r w:rsidR="0097538C">
        <w:rPr>
          <w:sz w:val="24"/>
          <w:szCs w:val="24"/>
        </w:rPr>
        <w:t>МБОУ «Староаймановская ООШ»</w:t>
      </w:r>
      <w:r w:rsidRPr="00D7798E">
        <w:rPr>
          <w:sz w:val="24"/>
          <w:szCs w:val="24"/>
        </w:rPr>
        <w:t xml:space="preserve"> учащийся</w:t>
      </w:r>
      <w:r w:rsidR="00D7798E" w:rsidRPr="00D7798E">
        <w:rPr>
          <w:sz w:val="24"/>
          <w:szCs w:val="24"/>
        </w:rPr>
        <w:t xml:space="preserve"> восстанавливае</w:t>
      </w:r>
      <w:r w:rsidR="00C25CA0">
        <w:rPr>
          <w:sz w:val="24"/>
          <w:szCs w:val="24"/>
        </w:rPr>
        <w:t xml:space="preserve">тся </w:t>
      </w:r>
      <w:r w:rsidRPr="00D7798E">
        <w:rPr>
          <w:sz w:val="24"/>
          <w:szCs w:val="24"/>
        </w:rPr>
        <w:t>на период прохождения повторнойгосударственной итоговой аттестации.</w:t>
      </w:r>
    </w:p>
    <w:p w:rsidR="00720D85" w:rsidRPr="00045653" w:rsidRDefault="00720D85" w:rsidP="005B5B9D">
      <w:pPr>
        <w:pStyle w:val="31"/>
        <w:shd w:val="clear" w:color="auto" w:fill="auto"/>
        <w:spacing w:before="0" w:line="240" w:lineRule="auto"/>
        <w:ind w:left="-284" w:firstLine="426"/>
        <w:rPr>
          <w:sz w:val="24"/>
          <w:szCs w:val="24"/>
        </w:rPr>
      </w:pPr>
      <w:r w:rsidRPr="00045653">
        <w:rPr>
          <w:sz w:val="24"/>
          <w:szCs w:val="24"/>
        </w:rPr>
        <w:t>В настоящих Правилах не регламентированы следующие вопросы:</w:t>
      </w:r>
    </w:p>
    <w:p w:rsidR="00720D85" w:rsidRPr="00045653" w:rsidRDefault="00720D85" w:rsidP="00611552">
      <w:pPr>
        <w:pStyle w:val="41"/>
        <w:numPr>
          <w:ilvl w:val="0"/>
          <w:numId w:val="18"/>
        </w:numPr>
        <w:shd w:val="clear" w:color="auto" w:fill="auto"/>
        <w:tabs>
          <w:tab w:val="left" w:pos="1138"/>
        </w:tabs>
        <w:spacing w:line="240" w:lineRule="auto"/>
        <w:ind w:left="-284" w:firstLine="426"/>
        <w:rPr>
          <w:sz w:val="24"/>
          <w:szCs w:val="24"/>
        </w:rPr>
      </w:pPr>
      <w:r w:rsidRPr="00045653">
        <w:rPr>
          <w:sz w:val="24"/>
          <w:szCs w:val="24"/>
        </w:rPr>
        <w:t>прием на обучение по дополнительным образовательным программам.</w:t>
      </w:r>
    </w:p>
    <w:p w:rsidR="00720D85" w:rsidRPr="00045653" w:rsidRDefault="00720D85" w:rsidP="00611552">
      <w:pPr>
        <w:pStyle w:val="41"/>
        <w:numPr>
          <w:ilvl w:val="0"/>
          <w:numId w:val="18"/>
        </w:numPr>
        <w:shd w:val="clear" w:color="auto" w:fill="auto"/>
        <w:tabs>
          <w:tab w:val="left" w:pos="1138"/>
        </w:tabs>
        <w:spacing w:line="240" w:lineRule="auto"/>
        <w:ind w:left="-284" w:firstLine="426"/>
        <w:rPr>
          <w:sz w:val="24"/>
          <w:szCs w:val="24"/>
        </w:rPr>
      </w:pPr>
      <w:r w:rsidRPr="00045653">
        <w:rPr>
          <w:sz w:val="24"/>
          <w:szCs w:val="24"/>
        </w:rPr>
        <w:t>изменение образовательных отношений</w:t>
      </w:r>
    </w:p>
    <w:p w:rsidR="00720D85" w:rsidRPr="00045653" w:rsidRDefault="00720D85" w:rsidP="00611552">
      <w:pPr>
        <w:pStyle w:val="41"/>
        <w:numPr>
          <w:ilvl w:val="0"/>
          <w:numId w:val="18"/>
        </w:numPr>
        <w:shd w:val="clear" w:color="auto" w:fill="auto"/>
        <w:tabs>
          <w:tab w:val="left" w:pos="1143"/>
        </w:tabs>
        <w:spacing w:line="240" w:lineRule="auto"/>
        <w:ind w:left="-284" w:firstLine="426"/>
        <w:rPr>
          <w:sz w:val="24"/>
          <w:szCs w:val="24"/>
        </w:rPr>
      </w:pPr>
      <w:r w:rsidRPr="00045653">
        <w:rPr>
          <w:sz w:val="24"/>
          <w:szCs w:val="24"/>
        </w:rPr>
        <w:t>прекращение образовательных отношений.</w:t>
      </w:r>
    </w:p>
    <w:p w:rsidR="00016CFF" w:rsidRDefault="00720D85" w:rsidP="005B5B9D">
      <w:pPr>
        <w:spacing w:line="240" w:lineRule="auto"/>
        <w:ind w:left="-284" w:firstLine="426"/>
        <w:jc w:val="both"/>
        <w:rPr>
          <w:rFonts w:ascii="Times New Roman" w:hAnsi="Times New Roman" w:cs="Times New Roman"/>
          <w:sz w:val="24"/>
          <w:szCs w:val="24"/>
        </w:rPr>
      </w:pPr>
      <w:r w:rsidRPr="00045653">
        <w:rPr>
          <w:rFonts w:ascii="Times New Roman" w:hAnsi="Times New Roman" w:cs="Times New Roman"/>
          <w:sz w:val="24"/>
          <w:szCs w:val="24"/>
        </w:rPr>
        <w:t>Регламентация указанных вопросов возможна как в настоящих Правилах приема, так и в отдельных локальных нормативных актах образовательной организации</w:t>
      </w:r>
      <w:r w:rsidR="00D71AF7">
        <w:rPr>
          <w:rFonts w:ascii="Times New Roman" w:hAnsi="Times New Roman" w:cs="Times New Roman"/>
          <w:sz w:val="24"/>
          <w:szCs w:val="24"/>
        </w:rPr>
        <w:t>.</w:t>
      </w:r>
    </w:p>
    <w:p w:rsidR="00D71AF7" w:rsidRPr="00D71AF7" w:rsidRDefault="00D71AF7" w:rsidP="00D71AF7">
      <w:pPr>
        <w:keepNext/>
        <w:keepLines/>
        <w:spacing w:after="0" w:line="240" w:lineRule="auto"/>
        <w:ind w:left="-284" w:firstLine="426"/>
        <w:jc w:val="center"/>
        <w:rPr>
          <w:rFonts w:ascii="Times New Roman" w:hAnsi="Times New Roman" w:cs="Times New Roman"/>
          <w:b/>
          <w:sz w:val="24"/>
          <w:szCs w:val="24"/>
        </w:rPr>
      </w:pPr>
      <w:r w:rsidRPr="00D71AF7">
        <w:rPr>
          <w:rFonts w:ascii="Times New Roman" w:hAnsi="Times New Roman" w:cs="Times New Roman"/>
          <w:b/>
          <w:sz w:val="24"/>
          <w:szCs w:val="24"/>
          <w:lang w:val="en-US"/>
        </w:rPr>
        <w:t>9</w:t>
      </w:r>
      <w:r w:rsidRPr="00D71AF7">
        <w:rPr>
          <w:rFonts w:ascii="Times New Roman" w:hAnsi="Times New Roman" w:cs="Times New Roman"/>
          <w:b/>
          <w:sz w:val="24"/>
          <w:szCs w:val="24"/>
        </w:rPr>
        <w:t>. Изменение образовательных отношений</w:t>
      </w:r>
    </w:p>
    <w:p w:rsidR="00D71AF7" w:rsidRPr="00D71AF7" w:rsidRDefault="00D71AF7" w:rsidP="00D71AF7">
      <w:pPr>
        <w:pStyle w:val="21"/>
        <w:numPr>
          <w:ilvl w:val="1"/>
          <w:numId w:val="29"/>
        </w:numPr>
        <w:shd w:val="clear" w:color="auto" w:fill="auto"/>
        <w:tabs>
          <w:tab w:val="left" w:pos="750"/>
          <w:tab w:val="left" w:leader="underscore" w:pos="4010"/>
        </w:tabs>
        <w:spacing w:before="0" w:line="240" w:lineRule="auto"/>
        <w:ind w:left="-284" w:right="20" w:firstLine="426"/>
        <w:jc w:val="both"/>
        <w:rPr>
          <w:b w:val="0"/>
          <w:sz w:val="24"/>
          <w:szCs w:val="24"/>
        </w:rPr>
      </w:pPr>
      <w:r w:rsidRPr="00D71AF7">
        <w:rPr>
          <w:b w:val="0"/>
          <w:sz w:val="24"/>
          <w:szCs w:val="24"/>
        </w:rPr>
        <w:t xml:space="preserve">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w:t>
      </w:r>
      <w:r w:rsidR="0097538C">
        <w:rPr>
          <w:b w:val="0"/>
          <w:sz w:val="24"/>
          <w:szCs w:val="24"/>
        </w:rPr>
        <w:t>МБОУ «Староаймановская ООШ»</w:t>
      </w:r>
      <w:r w:rsidRPr="00D71AF7">
        <w:rPr>
          <w:b w:val="0"/>
          <w:sz w:val="24"/>
          <w:szCs w:val="24"/>
        </w:rPr>
        <w:t>.</w:t>
      </w:r>
    </w:p>
    <w:p w:rsidR="00D71AF7" w:rsidRPr="00D71AF7" w:rsidRDefault="00D71AF7" w:rsidP="00D71AF7">
      <w:pPr>
        <w:pStyle w:val="21"/>
        <w:numPr>
          <w:ilvl w:val="1"/>
          <w:numId w:val="29"/>
        </w:numPr>
        <w:shd w:val="clear" w:color="auto" w:fill="auto"/>
        <w:tabs>
          <w:tab w:val="left" w:pos="808"/>
        </w:tabs>
        <w:spacing w:before="0" w:line="240" w:lineRule="auto"/>
        <w:ind w:left="-284" w:right="20" w:firstLine="426"/>
        <w:jc w:val="both"/>
        <w:rPr>
          <w:b w:val="0"/>
          <w:sz w:val="24"/>
          <w:szCs w:val="24"/>
        </w:rPr>
      </w:pPr>
      <w:r w:rsidRPr="00D71AF7">
        <w:rPr>
          <w:b w:val="0"/>
          <w:sz w:val="24"/>
          <w:szCs w:val="24"/>
        </w:rPr>
        <w:t>Образовательные отношения изменяются по инициативе родителей (законных представителей) учащегося в следующих случаях:</w:t>
      </w:r>
    </w:p>
    <w:p w:rsidR="00D71AF7" w:rsidRPr="00D71AF7" w:rsidRDefault="00D71AF7" w:rsidP="00D71AF7">
      <w:pPr>
        <w:pStyle w:val="21"/>
        <w:numPr>
          <w:ilvl w:val="0"/>
          <w:numId w:val="1"/>
        </w:numPr>
        <w:shd w:val="clear" w:color="auto" w:fill="auto"/>
        <w:tabs>
          <w:tab w:val="left" w:pos="270"/>
        </w:tabs>
        <w:spacing w:before="0" w:line="240" w:lineRule="auto"/>
        <w:ind w:left="-284" w:right="20" w:firstLine="426"/>
        <w:jc w:val="both"/>
        <w:rPr>
          <w:b w:val="0"/>
          <w:sz w:val="24"/>
          <w:szCs w:val="24"/>
        </w:rPr>
      </w:pPr>
      <w:r w:rsidRPr="00D71AF7">
        <w:rPr>
          <w:b w:val="0"/>
          <w:sz w:val="24"/>
          <w:szCs w:val="24"/>
        </w:rPr>
        <w:t>при переводе учащегося на обучение, при котором сочетаются различные формы получения образования и формы обучения;</w:t>
      </w:r>
    </w:p>
    <w:p w:rsidR="00D71AF7" w:rsidRPr="00D71AF7" w:rsidRDefault="00D71AF7" w:rsidP="00D71AF7">
      <w:pPr>
        <w:pStyle w:val="21"/>
        <w:numPr>
          <w:ilvl w:val="0"/>
          <w:numId w:val="1"/>
        </w:numPr>
        <w:shd w:val="clear" w:color="auto" w:fill="auto"/>
        <w:tabs>
          <w:tab w:val="left" w:pos="203"/>
        </w:tabs>
        <w:spacing w:before="0" w:line="240" w:lineRule="auto"/>
        <w:ind w:left="-284" w:right="20" w:firstLine="426"/>
        <w:jc w:val="both"/>
        <w:rPr>
          <w:b w:val="0"/>
          <w:sz w:val="24"/>
          <w:szCs w:val="24"/>
        </w:rPr>
      </w:pPr>
      <w:r w:rsidRPr="00D71AF7">
        <w:rPr>
          <w:b w:val="0"/>
          <w:sz w:val="24"/>
          <w:szCs w:val="24"/>
        </w:rPr>
        <w:t>при переводе учащегося на обучение по индивидуальному учебному плану;</w:t>
      </w:r>
    </w:p>
    <w:p w:rsidR="00D71AF7" w:rsidRPr="00D71AF7" w:rsidRDefault="00D71AF7" w:rsidP="00D71AF7">
      <w:pPr>
        <w:pStyle w:val="21"/>
        <w:numPr>
          <w:ilvl w:val="0"/>
          <w:numId w:val="1"/>
        </w:numPr>
        <w:shd w:val="clear" w:color="auto" w:fill="auto"/>
        <w:tabs>
          <w:tab w:val="left" w:pos="213"/>
        </w:tabs>
        <w:spacing w:before="0" w:line="240" w:lineRule="auto"/>
        <w:ind w:left="-284" w:right="20" w:firstLine="426"/>
        <w:jc w:val="both"/>
        <w:rPr>
          <w:b w:val="0"/>
          <w:sz w:val="24"/>
          <w:szCs w:val="24"/>
        </w:rPr>
      </w:pPr>
      <w:r w:rsidRPr="00D71AF7">
        <w:rPr>
          <w:b w:val="0"/>
          <w:sz w:val="24"/>
          <w:szCs w:val="24"/>
        </w:rPr>
        <w:t>при переводе учащегося, имеющего соответствующие показания, на обучение на дому;</w:t>
      </w:r>
    </w:p>
    <w:p w:rsidR="00D71AF7" w:rsidRPr="00D71AF7" w:rsidRDefault="00D71AF7" w:rsidP="00D71AF7">
      <w:pPr>
        <w:pStyle w:val="21"/>
        <w:numPr>
          <w:ilvl w:val="0"/>
          <w:numId w:val="1"/>
        </w:numPr>
        <w:shd w:val="clear" w:color="auto" w:fill="auto"/>
        <w:tabs>
          <w:tab w:val="left" w:pos="443"/>
        </w:tabs>
        <w:spacing w:before="0" w:line="240" w:lineRule="auto"/>
        <w:ind w:left="-284" w:right="20" w:firstLine="426"/>
        <w:jc w:val="both"/>
        <w:rPr>
          <w:b w:val="0"/>
          <w:sz w:val="24"/>
          <w:szCs w:val="24"/>
        </w:rPr>
      </w:pPr>
      <w:r w:rsidRPr="00D71AF7">
        <w:rPr>
          <w:b w:val="0"/>
          <w:sz w:val="24"/>
          <w:szCs w:val="24"/>
        </w:rPr>
        <w:t>при переводе учащегося на обучение с одной дополнительной общеразвивающей программы на другую;</w:t>
      </w:r>
    </w:p>
    <w:p w:rsidR="00D71AF7" w:rsidRPr="00D71AF7" w:rsidRDefault="00D71AF7" w:rsidP="00D71AF7">
      <w:pPr>
        <w:pStyle w:val="21"/>
        <w:shd w:val="clear" w:color="auto" w:fill="auto"/>
        <w:tabs>
          <w:tab w:val="left" w:pos="208"/>
          <w:tab w:val="left" w:leader="underscore" w:pos="9146"/>
        </w:tabs>
        <w:spacing w:before="0" w:line="240" w:lineRule="auto"/>
        <w:ind w:left="142" w:right="20"/>
        <w:jc w:val="both"/>
        <w:rPr>
          <w:b w:val="0"/>
          <w:sz w:val="24"/>
          <w:szCs w:val="24"/>
        </w:rPr>
      </w:pPr>
      <w:r>
        <w:rPr>
          <w:b w:val="0"/>
          <w:sz w:val="24"/>
          <w:szCs w:val="24"/>
        </w:rPr>
        <w:t xml:space="preserve">-  </w:t>
      </w:r>
      <w:r w:rsidRPr="00D71AF7">
        <w:rPr>
          <w:b w:val="0"/>
          <w:sz w:val="24"/>
          <w:szCs w:val="24"/>
        </w:rPr>
        <w:t xml:space="preserve">при расторжении договора об оказании платных образовательных услуг. Права и обязанности указанных категорий учащихся определяются соответствующими локальными нормативными актами </w:t>
      </w:r>
      <w:r w:rsidR="0097538C">
        <w:rPr>
          <w:b w:val="0"/>
          <w:sz w:val="24"/>
          <w:szCs w:val="24"/>
        </w:rPr>
        <w:t>МБОУ «Староаймановская ООШ»</w:t>
      </w:r>
      <w:r w:rsidRPr="00D71AF7">
        <w:rPr>
          <w:b w:val="0"/>
          <w:sz w:val="24"/>
          <w:szCs w:val="24"/>
        </w:rPr>
        <w:t>.</w:t>
      </w:r>
    </w:p>
    <w:p w:rsidR="00D71AF7" w:rsidRPr="00D71AF7" w:rsidRDefault="00D71AF7" w:rsidP="00D71AF7">
      <w:pPr>
        <w:pStyle w:val="21"/>
        <w:numPr>
          <w:ilvl w:val="1"/>
          <w:numId w:val="29"/>
        </w:numPr>
        <w:shd w:val="clear" w:color="auto" w:fill="auto"/>
        <w:tabs>
          <w:tab w:val="left" w:pos="746"/>
        </w:tabs>
        <w:spacing w:before="0" w:line="240" w:lineRule="auto"/>
        <w:ind w:left="-284" w:right="20" w:firstLine="426"/>
        <w:jc w:val="both"/>
        <w:rPr>
          <w:b w:val="0"/>
          <w:sz w:val="24"/>
          <w:szCs w:val="24"/>
        </w:rPr>
      </w:pPr>
      <w:r w:rsidRPr="00D71AF7">
        <w:rPr>
          <w:b w:val="0"/>
          <w:sz w:val="24"/>
          <w:szCs w:val="24"/>
        </w:rPr>
        <w:t>Изменение образовательных отношений осуществляется на основании заявления родителей (законных представителей) учащегося.</w:t>
      </w:r>
    </w:p>
    <w:p w:rsidR="00D71AF7" w:rsidRPr="00D71AF7" w:rsidRDefault="00D71AF7" w:rsidP="00D71AF7">
      <w:pPr>
        <w:pStyle w:val="21"/>
        <w:numPr>
          <w:ilvl w:val="1"/>
          <w:numId w:val="29"/>
        </w:numPr>
        <w:shd w:val="clear" w:color="auto" w:fill="auto"/>
        <w:tabs>
          <w:tab w:val="left" w:pos="698"/>
          <w:tab w:val="left" w:leader="underscore" w:pos="2474"/>
        </w:tabs>
        <w:spacing w:before="0" w:line="240" w:lineRule="auto"/>
        <w:ind w:left="-284" w:right="20" w:firstLine="426"/>
        <w:jc w:val="both"/>
        <w:rPr>
          <w:b w:val="0"/>
          <w:sz w:val="24"/>
          <w:szCs w:val="24"/>
        </w:rPr>
      </w:pPr>
      <w:r w:rsidRPr="00D71AF7">
        <w:rPr>
          <w:b w:val="0"/>
          <w:sz w:val="24"/>
          <w:szCs w:val="24"/>
        </w:rPr>
        <w:t xml:space="preserve">Основанием для изменения образовательных отношений является приказ </w:t>
      </w:r>
      <w:r w:rsidR="0097538C">
        <w:rPr>
          <w:b w:val="0"/>
          <w:sz w:val="24"/>
          <w:szCs w:val="24"/>
        </w:rPr>
        <w:t>МБОУ «Староаймановская ООШ»</w:t>
      </w:r>
      <w:r w:rsidRPr="00D71AF7">
        <w:rPr>
          <w:b w:val="0"/>
          <w:sz w:val="24"/>
          <w:szCs w:val="24"/>
        </w:rPr>
        <w:t>, изданный директором.</w:t>
      </w:r>
    </w:p>
    <w:p w:rsidR="00D71AF7" w:rsidRDefault="00D71AF7" w:rsidP="00D71AF7">
      <w:pPr>
        <w:pStyle w:val="21"/>
        <w:numPr>
          <w:ilvl w:val="1"/>
          <w:numId w:val="29"/>
        </w:numPr>
        <w:shd w:val="clear" w:color="auto" w:fill="auto"/>
        <w:tabs>
          <w:tab w:val="left" w:pos="698"/>
          <w:tab w:val="left" w:leader="underscore" w:pos="2474"/>
        </w:tabs>
        <w:spacing w:before="0" w:line="240" w:lineRule="auto"/>
        <w:ind w:left="-284" w:right="20" w:firstLine="426"/>
        <w:jc w:val="both"/>
        <w:rPr>
          <w:b w:val="0"/>
          <w:sz w:val="24"/>
          <w:szCs w:val="24"/>
        </w:rPr>
      </w:pPr>
      <w:r w:rsidRPr="00D71AF7">
        <w:rPr>
          <w:b w:val="0"/>
          <w:sz w:val="24"/>
          <w:szCs w:val="24"/>
        </w:rPr>
        <w:lastRenderedPageBreak/>
        <w:t xml:space="preserve"> Права и обязанности обучающегося, предусмотренные законодательством об образовании и локальными нормативными актами </w:t>
      </w:r>
      <w:r w:rsidR="0097538C">
        <w:rPr>
          <w:b w:val="0"/>
          <w:sz w:val="24"/>
          <w:szCs w:val="24"/>
        </w:rPr>
        <w:t>МБОУ «Староаймановская ООШ»</w:t>
      </w:r>
      <w:r w:rsidRPr="00D71AF7">
        <w:rPr>
          <w:b w:val="0"/>
          <w:sz w:val="24"/>
          <w:szCs w:val="24"/>
        </w:rPr>
        <w:t xml:space="preserve"> изменяются с даты издания приказа или с иной указанной</w:t>
      </w:r>
      <w:r w:rsidRPr="00D71AF7">
        <w:rPr>
          <w:rStyle w:val="213pt"/>
          <w:sz w:val="24"/>
          <w:szCs w:val="24"/>
        </w:rPr>
        <w:t xml:space="preserve"> в</w:t>
      </w:r>
      <w:r w:rsidRPr="00D71AF7">
        <w:rPr>
          <w:b w:val="0"/>
          <w:sz w:val="24"/>
          <w:szCs w:val="24"/>
        </w:rPr>
        <w:t xml:space="preserve"> нем даты.</w:t>
      </w:r>
    </w:p>
    <w:p w:rsidR="00D71AF7" w:rsidRPr="00D71AF7" w:rsidRDefault="00D71AF7" w:rsidP="00D71AF7">
      <w:pPr>
        <w:pStyle w:val="21"/>
        <w:shd w:val="clear" w:color="auto" w:fill="auto"/>
        <w:tabs>
          <w:tab w:val="left" w:pos="698"/>
          <w:tab w:val="left" w:leader="underscore" w:pos="2474"/>
        </w:tabs>
        <w:spacing w:before="0" w:line="240" w:lineRule="auto"/>
        <w:ind w:left="-284" w:right="20"/>
        <w:jc w:val="center"/>
        <w:rPr>
          <w:b w:val="0"/>
          <w:sz w:val="24"/>
          <w:szCs w:val="24"/>
        </w:rPr>
      </w:pPr>
      <w:r w:rsidRPr="00D71AF7">
        <w:rPr>
          <w:rStyle w:val="213pt"/>
          <w:b/>
          <w:sz w:val="24"/>
          <w:szCs w:val="24"/>
        </w:rPr>
        <w:t>10. Прекращение образовательных отношений</w:t>
      </w:r>
    </w:p>
    <w:p w:rsidR="00D71AF7" w:rsidRPr="00D71AF7" w:rsidRDefault="00D71AF7" w:rsidP="00D71AF7">
      <w:pPr>
        <w:pStyle w:val="21"/>
        <w:numPr>
          <w:ilvl w:val="1"/>
          <w:numId w:val="30"/>
        </w:numPr>
        <w:shd w:val="clear" w:color="auto" w:fill="auto"/>
        <w:tabs>
          <w:tab w:val="left" w:pos="789"/>
          <w:tab w:val="left" w:leader="underscore" w:pos="4566"/>
        </w:tabs>
        <w:spacing w:before="0" w:line="240" w:lineRule="auto"/>
        <w:ind w:left="-284" w:right="40" w:firstLine="426"/>
        <w:jc w:val="both"/>
        <w:rPr>
          <w:b w:val="0"/>
          <w:sz w:val="24"/>
          <w:szCs w:val="24"/>
        </w:rPr>
      </w:pPr>
      <w:r w:rsidRPr="00D71AF7">
        <w:rPr>
          <w:b w:val="0"/>
          <w:sz w:val="24"/>
          <w:szCs w:val="24"/>
        </w:rPr>
        <w:t xml:space="preserve">Образовательные отношения прекращаются в связи с отчислением обучающегося из </w:t>
      </w:r>
      <w:r w:rsidR="0097538C">
        <w:rPr>
          <w:b w:val="0"/>
          <w:sz w:val="24"/>
          <w:szCs w:val="24"/>
        </w:rPr>
        <w:t>МБОУ «Староаймановская ООШ»</w:t>
      </w:r>
      <w:r w:rsidRPr="00D71AF7">
        <w:rPr>
          <w:b w:val="0"/>
          <w:sz w:val="24"/>
          <w:szCs w:val="24"/>
        </w:rPr>
        <w:t>:</w:t>
      </w:r>
    </w:p>
    <w:p w:rsidR="00D71AF7" w:rsidRPr="00D71AF7" w:rsidRDefault="00D71AF7" w:rsidP="00D71AF7">
      <w:pPr>
        <w:pStyle w:val="21"/>
        <w:numPr>
          <w:ilvl w:val="0"/>
          <w:numId w:val="6"/>
        </w:numPr>
        <w:shd w:val="clear" w:color="auto" w:fill="auto"/>
        <w:tabs>
          <w:tab w:val="left" w:pos="266"/>
        </w:tabs>
        <w:spacing w:before="0" w:line="240" w:lineRule="auto"/>
        <w:ind w:left="-284" w:firstLine="426"/>
        <w:jc w:val="both"/>
        <w:rPr>
          <w:b w:val="0"/>
          <w:sz w:val="24"/>
          <w:szCs w:val="24"/>
        </w:rPr>
      </w:pPr>
      <w:r w:rsidRPr="00D71AF7">
        <w:rPr>
          <w:b w:val="0"/>
          <w:sz w:val="24"/>
          <w:szCs w:val="24"/>
        </w:rPr>
        <w:t>в связи с получением образования (завершением обучения);</w:t>
      </w:r>
    </w:p>
    <w:p w:rsidR="00D71AF7" w:rsidRPr="00D71AF7" w:rsidRDefault="00D71AF7" w:rsidP="00D71AF7">
      <w:pPr>
        <w:pStyle w:val="21"/>
        <w:numPr>
          <w:ilvl w:val="0"/>
          <w:numId w:val="6"/>
        </w:numPr>
        <w:shd w:val="clear" w:color="auto" w:fill="auto"/>
        <w:tabs>
          <w:tab w:val="left" w:pos="198"/>
        </w:tabs>
        <w:spacing w:before="0" w:line="240" w:lineRule="auto"/>
        <w:ind w:left="-284" w:firstLine="426"/>
        <w:jc w:val="both"/>
        <w:rPr>
          <w:b w:val="0"/>
          <w:sz w:val="24"/>
          <w:szCs w:val="24"/>
        </w:rPr>
      </w:pPr>
      <w:r w:rsidRPr="00D71AF7">
        <w:rPr>
          <w:b w:val="0"/>
          <w:sz w:val="24"/>
          <w:szCs w:val="24"/>
        </w:rPr>
        <w:t>досрочно.</w:t>
      </w:r>
    </w:p>
    <w:p w:rsidR="00D71AF7" w:rsidRPr="00D71AF7" w:rsidRDefault="00D71AF7" w:rsidP="00D71AF7">
      <w:pPr>
        <w:pStyle w:val="21"/>
        <w:numPr>
          <w:ilvl w:val="1"/>
          <w:numId w:val="30"/>
        </w:numPr>
        <w:shd w:val="clear" w:color="auto" w:fill="auto"/>
        <w:tabs>
          <w:tab w:val="left" w:pos="674"/>
        </w:tabs>
        <w:spacing w:before="0" w:line="240" w:lineRule="auto"/>
        <w:ind w:left="-284" w:right="40" w:firstLine="426"/>
        <w:jc w:val="both"/>
        <w:rPr>
          <w:b w:val="0"/>
          <w:sz w:val="24"/>
          <w:szCs w:val="24"/>
        </w:rPr>
      </w:pPr>
      <w:r w:rsidRPr="00D71AF7">
        <w:rPr>
          <w:b w:val="0"/>
          <w:sz w:val="24"/>
          <w:szCs w:val="24"/>
        </w:rPr>
        <w:t>Отчисление учащихся после получения ими основного общего и среднего общего образования осуществляется в связи с завершение обучения по соответствующей образовательной программе. При этом заявления об отчислении от учащегося либо выражения его воли в иной форме не требуется.</w:t>
      </w:r>
    </w:p>
    <w:p w:rsidR="00D71AF7" w:rsidRPr="00D71AF7" w:rsidRDefault="00D71AF7" w:rsidP="00D71AF7">
      <w:pPr>
        <w:pStyle w:val="21"/>
        <w:numPr>
          <w:ilvl w:val="1"/>
          <w:numId w:val="30"/>
        </w:numPr>
        <w:shd w:val="clear" w:color="auto" w:fill="auto"/>
        <w:tabs>
          <w:tab w:val="left" w:pos="779"/>
        </w:tabs>
        <w:spacing w:before="0" w:line="240" w:lineRule="auto"/>
        <w:ind w:left="-284" w:right="40" w:firstLine="426"/>
        <w:jc w:val="both"/>
        <w:rPr>
          <w:b w:val="0"/>
          <w:sz w:val="24"/>
          <w:szCs w:val="24"/>
        </w:rPr>
      </w:pPr>
      <w:r w:rsidRPr="00D71AF7">
        <w:rPr>
          <w:b w:val="0"/>
          <w:sz w:val="24"/>
          <w:szCs w:val="24"/>
        </w:rPr>
        <w:t>Образовательные отношения прекращаются досрочно по инициативе учащегося или родителей (законных представителей) несовершеннолетнего учащегося:</w:t>
      </w:r>
    </w:p>
    <w:p w:rsidR="00D71AF7" w:rsidRPr="00D71AF7" w:rsidRDefault="00D71AF7" w:rsidP="00D71AF7">
      <w:pPr>
        <w:pStyle w:val="21"/>
        <w:numPr>
          <w:ilvl w:val="2"/>
          <w:numId w:val="30"/>
        </w:numPr>
        <w:shd w:val="clear" w:color="auto" w:fill="auto"/>
        <w:tabs>
          <w:tab w:val="left" w:pos="1139"/>
        </w:tabs>
        <w:spacing w:before="0" w:line="240" w:lineRule="auto"/>
        <w:ind w:left="-284" w:right="40" w:firstLine="426"/>
        <w:jc w:val="both"/>
        <w:rPr>
          <w:b w:val="0"/>
          <w:sz w:val="24"/>
          <w:szCs w:val="24"/>
        </w:rPr>
      </w:pPr>
      <w:r w:rsidRPr="00D71AF7">
        <w:rPr>
          <w:b w:val="0"/>
          <w:sz w:val="24"/>
          <w:szCs w:val="24"/>
        </w:rPr>
        <w:t>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D71AF7" w:rsidRPr="00D71AF7" w:rsidRDefault="00D71AF7" w:rsidP="00D71AF7">
      <w:pPr>
        <w:pStyle w:val="21"/>
        <w:numPr>
          <w:ilvl w:val="2"/>
          <w:numId w:val="30"/>
        </w:numPr>
        <w:shd w:val="clear" w:color="auto" w:fill="auto"/>
        <w:tabs>
          <w:tab w:val="left" w:pos="918"/>
        </w:tabs>
        <w:spacing w:before="0" w:line="240" w:lineRule="auto"/>
        <w:ind w:left="-284" w:right="40" w:firstLine="426"/>
        <w:jc w:val="both"/>
        <w:rPr>
          <w:b w:val="0"/>
          <w:sz w:val="24"/>
          <w:szCs w:val="24"/>
        </w:rPr>
      </w:pPr>
      <w:r w:rsidRPr="00D71AF7">
        <w:rPr>
          <w:b w:val="0"/>
          <w:sz w:val="24"/>
          <w:szCs w:val="24"/>
        </w:rPr>
        <w:t>в случае выбора учащимся, освоившим программы основного общего образования, иной формы обучения (семейное образование или самообразование);</w:t>
      </w:r>
    </w:p>
    <w:p w:rsidR="00D71AF7" w:rsidRPr="00D71AF7" w:rsidRDefault="00D71AF7" w:rsidP="00D71AF7">
      <w:pPr>
        <w:pStyle w:val="21"/>
        <w:numPr>
          <w:ilvl w:val="2"/>
          <w:numId w:val="30"/>
        </w:numPr>
        <w:shd w:val="clear" w:color="auto" w:fill="auto"/>
        <w:tabs>
          <w:tab w:val="left" w:pos="1134"/>
        </w:tabs>
        <w:spacing w:before="0" w:line="240" w:lineRule="auto"/>
        <w:ind w:left="-284" w:right="40" w:firstLine="426"/>
        <w:jc w:val="both"/>
        <w:rPr>
          <w:b w:val="0"/>
          <w:sz w:val="24"/>
          <w:szCs w:val="24"/>
        </w:rPr>
      </w:pPr>
      <w:r w:rsidRPr="00D71AF7">
        <w:rPr>
          <w:b w:val="0"/>
          <w:sz w:val="24"/>
          <w:szCs w:val="24"/>
        </w:rPr>
        <w:t>в случае выбора родителями (законными представителями) несовершеннолетнего учащегося (до завершения освоения им программы основного общего образования), иной формы обучения (семейное образование);</w:t>
      </w:r>
    </w:p>
    <w:p w:rsidR="00D71AF7" w:rsidRPr="00D71AF7" w:rsidRDefault="00D71AF7" w:rsidP="00D71AF7">
      <w:pPr>
        <w:pStyle w:val="21"/>
        <w:numPr>
          <w:ilvl w:val="2"/>
          <w:numId w:val="30"/>
        </w:numPr>
        <w:shd w:val="clear" w:color="auto" w:fill="auto"/>
        <w:tabs>
          <w:tab w:val="left" w:pos="851"/>
          <w:tab w:val="left" w:leader="underscore" w:pos="9328"/>
        </w:tabs>
        <w:spacing w:before="0" w:line="240" w:lineRule="auto"/>
        <w:ind w:left="-284" w:right="40" w:firstLine="426"/>
        <w:jc w:val="both"/>
        <w:rPr>
          <w:b w:val="0"/>
          <w:sz w:val="24"/>
          <w:szCs w:val="24"/>
        </w:rPr>
      </w:pPr>
      <w:r w:rsidRPr="00D71AF7">
        <w:rPr>
          <w:b w:val="0"/>
          <w:sz w:val="24"/>
          <w:szCs w:val="24"/>
        </w:rPr>
        <w:t xml:space="preserve">в случае оставления учащимся, достигшим 15 лет, </w:t>
      </w:r>
      <w:r w:rsidR="0097538C">
        <w:rPr>
          <w:b w:val="0"/>
          <w:sz w:val="24"/>
          <w:szCs w:val="24"/>
        </w:rPr>
        <w:t>МБОУ «Староаймановская ООШ»</w:t>
      </w:r>
      <w:r w:rsidRPr="00D71AF7">
        <w:rPr>
          <w:b w:val="0"/>
          <w:sz w:val="24"/>
          <w:szCs w:val="24"/>
        </w:rPr>
        <w:t>,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w:t>
      </w:r>
    </w:p>
    <w:p w:rsidR="00D71AF7" w:rsidRPr="00D71AF7" w:rsidRDefault="00D71AF7" w:rsidP="00D71AF7">
      <w:pPr>
        <w:pStyle w:val="21"/>
        <w:numPr>
          <w:ilvl w:val="1"/>
          <w:numId w:val="30"/>
        </w:numPr>
        <w:shd w:val="clear" w:color="auto" w:fill="auto"/>
        <w:tabs>
          <w:tab w:val="left" w:pos="669"/>
        </w:tabs>
        <w:spacing w:before="0" w:line="240" w:lineRule="auto"/>
        <w:ind w:left="-284" w:right="40" w:firstLine="426"/>
        <w:jc w:val="both"/>
        <w:rPr>
          <w:b w:val="0"/>
          <w:sz w:val="24"/>
          <w:szCs w:val="24"/>
        </w:rPr>
      </w:pPr>
      <w:r w:rsidRPr="00D71AF7">
        <w:rPr>
          <w:b w:val="0"/>
          <w:sz w:val="24"/>
          <w:szCs w:val="24"/>
        </w:rPr>
        <w:t xml:space="preserve">В случае, указанном в п. 10.3.1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родителями (законными представителями) (после освоения им программы основного общего образования). На основании заявления </w:t>
      </w:r>
      <w:r w:rsidR="0097538C">
        <w:rPr>
          <w:b w:val="0"/>
          <w:sz w:val="24"/>
          <w:szCs w:val="24"/>
        </w:rPr>
        <w:t>МБОУ «Староаймановская ООШ»</w:t>
      </w:r>
      <w:r w:rsidRPr="00D71AF7">
        <w:rPr>
          <w:b w:val="0"/>
          <w:sz w:val="24"/>
          <w:szCs w:val="24"/>
        </w:rPr>
        <w:t xml:space="preserve"> в трехдневный срок издает приказ об отчислении учащегося в порядке перевода с указанием принимающей организации.</w:t>
      </w:r>
    </w:p>
    <w:p w:rsidR="00D71AF7" w:rsidRPr="00D71AF7" w:rsidRDefault="00D71AF7" w:rsidP="00D71AF7">
      <w:pPr>
        <w:pStyle w:val="21"/>
        <w:numPr>
          <w:ilvl w:val="1"/>
          <w:numId w:val="30"/>
        </w:numPr>
        <w:shd w:val="clear" w:color="auto" w:fill="auto"/>
        <w:tabs>
          <w:tab w:val="left" w:pos="794"/>
        </w:tabs>
        <w:spacing w:before="0" w:line="240" w:lineRule="auto"/>
        <w:ind w:left="-284" w:right="40" w:firstLine="426"/>
        <w:jc w:val="both"/>
        <w:rPr>
          <w:b w:val="0"/>
          <w:sz w:val="24"/>
          <w:szCs w:val="24"/>
        </w:rPr>
      </w:pPr>
      <w:r w:rsidRPr="00D71AF7">
        <w:rPr>
          <w:b w:val="0"/>
          <w:sz w:val="24"/>
          <w:szCs w:val="24"/>
        </w:rPr>
        <w:t xml:space="preserve">В случае, указанном в п.п. 10.2. настоящих Правил, отчисление учащегося осуществляется на основании личного заявления учащегося. </w:t>
      </w:r>
      <w:r w:rsidR="0097538C">
        <w:rPr>
          <w:b w:val="0"/>
          <w:sz w:val="24"/>
          <w:szCs w:val="24"/>
        </w:rPr>
        <w:t>МБОУ «Староаймановская ООШ»</w:t>
      </w:r>
      <w:r w:rsidRPr="00D71AF7">
        <w:rPr>
          <w:b w:val="0"/>
          <w:sz w:val="24"/>
          <w:szCs w:val="24"/>
        </w:rPr>
        <w:t xml:space="preserve">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w:t>
      </w:r>
      <w:r w:rsidR="0097538C">
        <w:rPr>
          <w:b w:val="0"/>
          <w:sz w:val="24"/>
          <w:szCs w:val="24"/>
        </w:rPr>
        <w:t>МБОУ «Староаймановская ООШ»</w:t>
      </w:r>
      <w:r w:rsidRPr="00D71AF7">
        <w:rPr>
          <w:rStyle w:val="20"/>
          <w:sz w:val="24"/>
          <w:szCs w:val="24"/>
        </w:rPr>
        <w:t xml:space="preserve"> в трехдневный срок издает приказ об отчислении учащегося в связи с выбором иной формы обучения.</w:t>
      </w:r>
    </w:p>
    <w:p w:rsidR="00D71AF7" w:rsidRPr="00D71AF7" w:rsidRDefault="00D71AF7" w:rsidP="00D71AF7">
      <w:pPr>
        <w:pStyle w:val="21"/>
        <w:numPr>
          <w:ilvl w:val="1"/>
          <w:numId w:val="30"/>
        </w:numPr>
        <w:shd w:val="clear" w:color="auto" w:fill="auto"/>
        <w:tabs>
          <w:tab w:val="left" w:pos="658"/>
        </w:tabs>
        <w:spacing w:before="0" w:line="240" w:lineRule="auto"/>
        <w:ind w:left="-284" w:right="20" w:firstLine="426"/>
        <w:jc w:val="both"/>
        <w:rPr>
          <w:b w:val="0"/>
          <w:sz w:val="24"/>
          <w:szCs w:val="24"/>
        </w:rPr>
      </w:pPr>
      <w:r w:rsidRPr="00D71AF7">
        <w:rPr>
          <w:rStyle w:val="20"/>
          <w:sz w:val="24"/>
          <w:szCs w:val="24"/>
        </w:rPr>
        <w:t xml:space="preserve">В случае, указанном в п. 10.3.3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учащегося </w:t>
      </w:r>
      <w:r w:rsidR="0097538C">
        <w:rPr>
          <w:rStyle w:val="20"/>
          <w:sz w:val="24"/>
          <w:szCs w:val="24"/>
        </w:rPr>
        <w:t>МБОУ «Староаймановская ООШ»</w:t>
      </w:r>
      <w:r w:rsidRPr="00D71AF7">
        <w:rPr>
          <w:rStyle w:val="20"/>
          <w:sz w:val="24"/>
          <w:szCs w:val="24"/>
        </w:rPr>
        <w:t xml:space="preserve"> в трехдневный срок издает приказ об отчислении учащегося в связи с выбором иной формы обучения.</w:t>
      </w:r>
    </w:p>
    <w:p w:rsidR="00D71AF7" w:rsidRPr="00D71AF7" w:rsidRDefault="00D71AF7" w:rsidP="00D71AF7">
      <w:pPr>
        <w:pStyle w:val="21"/>
        <w:numPr>
          <w:ilvl w:val="1"/>
          <w:numId w:val="30"/>
        </w:numPr>
        <w:shd w:val="clear" w:color="auto" w:fill="auto"/>
        <w:tabs>
          <w:tab w:val="left" w:pos="658"/>
          <w:tab w:val="left" w:leader="underscore" w:pos="1494"/>
        </w:tabs>
        <w:spacing w:before="0" w:line="240" w:lineRule="auto"/>
        <w:ind w:left="-284" w:right="20" w:firstLine="426"/>
        <w:jc w:val="both"/>
        <w:rPr>
          <w:b w:val="0"/>
          <w:sz w:val="24"/>
          <w:szCs w:val="24"/>
        </w:rPr>
      </w:pPr>
      <w:r w:rsidRPr="00D71AF7">
        <w:rPr>
          <w:rStyle w:val="20"/>
          <w:sz w:val="24"/>
          <w:szCs w:val="24"/>
        </w:rPr>
        <w:t xml:space="preserve">В случае, указанном в п. 10.3.4 настоящих Правил, отчисление учащегося осуществляется на основании заявления родителей (законных представителей) учащегося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w:t>
      </w:r>
      <w:r w:rsidR="0097538C">
        <w:rPr>
          <w:rStyle w:val="20"/>
          <w:sz w:val="24"/>
          <w:szCs w:val="24"/>
        </w:rPr>
        <w:t>МБОУ «Староаймановская ООШ»</w:t>
      </w:r>
      <w:r w:rsidRPr="00D71AF7">
        <w:rPr>
          <w:rStyle w:val="20"/>
          <w:sz w:val="24"/>
          <w:szCs w:val="24"/>
        </w:rPr>
        <w:t xml:space="preserve"> в трехдневный срок издает приказ об отчислении учащегося.</w:t>
      </w:r>
    </w:p>
    <w:p w:rsidR="00D71AF7" w:rsidRPr="00D71AF7" w:rsidRDefault="0097538C" w:rsidP="00D71AF7">
      <w:pPr>
        <w:pStyle w:val="21"/>
        <w:numPr>
          <w:ilvl w:val="1"/>
          <w:numId w:val="30"/>
        </w:numPr>
        <w:shd w:val="clear" w:color="auto" w:fill="auto"/>
        <w:tabs>
          <w:tab w:val="left" w:pos="706"/>
          <w:tab w:val="left" w:leader="underscore" w:pos="3385"/>
        </w:tabs>
        <w:spacing w:before="0" w:line="240" w:lineRule="auto"/>
        <w:ind w:left="-284" w:firstLine="426"/>
        <w:jc w:val="both"/>
        <w:rPr>
          <w:b w:val="0"/>
          <w:sz w:val="24"/>
          <w:szCs w:val="24"/>
        </w:rPr>
      </w:pPr>
      <w:r>
        <w:rPr>
          <w:rStyle w:val="20"/>
          <w:sz w:val="24"/>
          <w:szCs w:val="24"/>
        </w:rPr>
        <w:t>МБОУ «Староаймановская ООШ»</w:t>
      </w:r>
      <w:r w:rsidR="00D71AF7" w:rsidRPr="00D71AF7">
        <w:rPr>
          <w:rStyle w:val="20"/>
          <w:sz w:val="24"/>
          <w:szCs w:val="24"/>
        </w:rPr>
        <w:t xml:space="preserve"> выдает родителям (законным представителям) учащегося следующие документы:</w:t>
      </w:r>
    </w:p>
    <w:p w:rsidR="00D71AF7" w:rsidRPr="00D71AF7" w:rsidRDefault="00D71AF7" w:rsidP="00D71AF7">
      <w:pPr>
        <w:pStyle w:val="21"/>
        <w:numPr>
          <w:ilvl w:val="0"/>
          <w:numId w:val="8"/>
        </w:numPr>
        <w:shd w:val="clear" w:color="auto" w:fill="auto"/>
        <w:tabs>
          <w:tab w:val="left" w:pos="174"/>
        </w:tabs>
        <w:spacing w:before="0" w:line="240" w:lineRule="auto"/>
        <w:ind w:left="-284" w:firstLine="426"/>
        <w:jc w:val="both"/>
        <w:rPr>
          <w:b w:val="0"/>
          <w:sz w:val="24"/>
          <w:szCs w:val="24"/>
        </w:rPr>
      </w:pPr>
      <w:r w:rsidRPr="00D71AF7">
        <w:rPr>
          <w:rStyle w:val="20"/>
          <w:sz w:val="24"/>
          <w:szCs w:val="24"/>
        </w:rPr>
        <w:t>личное дело учащегося;</w:t>
      </w:r>
    </w:p>
    <w:p w:rsidR="00D71AF7" w:rsidRPr="00D71AF7" w:rsidRDefault="00D71AF7" w:rsidP="00D71AF7">
      <w:pPr>
        <w:pStyle w:val="21"/>
        <w:numPr>
          <w:ilvl w:val="0"/>
          <w:numId w:val="8"/>
        </w:numPr>
        <w:shd w:val="clear" w:color="auto" w:fill="auto"/>
        <w:tabs>
          <w:tab w:val="left" w:pos="183"/>
        </w:tabs>
        <w:spacing w:before="0" w:line="240" w:lineRule="auto"/>
        <w:ind w:left="-284" w:firstLine="426"/>
        <w:jc w:val="both"/>
        <w:rPr>
          <w:b w:val="0"/>
          <w:sz w:val="24"/>
          <w:szCs w:val="24"/>
        </w:rPr>
      </w:pPr>
      <w:r w:rsidRPr="00D71AF7">
        <w:rPr>
          <w:rStyle w:val="20"/>
          <w:sz w:val="24"/>
          <w:szCs w:val="24"/>
        </w:rPr>
        <w:lastRenderedPageBreak/>
        <w:t>справку об обучении (о периоде обучения).</w:t>
      </w:r>
    </w:p>
    <w:p w:rsidR="00D71AF7" w:rsidRPr="00D71AF7" w:rsidRDefault="00D71AF7" w:rsidP="00D71AF7">
      <w:pPr>
        <w:pStyle w:val="21"/>
        <w:numPr>
          <w:ilvl w:val="1"/>
          <w:numId w:val="30"/>
        </w:numPr>
        <w:shd w:val="clear" w:color="auto" w:fill="auto"/>
        <w:tabs>
          <w:tab w:val="left" w:pos="759"/>
          <w:tab w:val="left" w:leader="underscore" w:pos="1561"/>
        </w:tabs>
        <w:spacing w:before="0" w:line="240" w:lineRule="auto"/>
        <w:ind w:left="-284" w:right="20" w:firstLine="426"/>
        <w:jc w:val="both"/>
        <w:rPr>
          <w:b w:val="0"/>
          <w:sz w:val="24"/>
          <w:szCs w:val="24"/>
        </w:rPr>
      </w:pPr>
      <w:r w:rsidRPr="00D71AF7">
        <w:rPr>
          <w:rStyle w:val="20"/>
          <w:sz w:val="24"/>
          <w:szCs w:val="24"/>
        </w:rPr>
        <w:t xml:space="preserve">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sidR="0097538C">
        <w:rPr>
          <w:rStyle w:val="20"/>
          <w:sz w:val="24"/>
          <w:szCs w:val="24"/>
        </w:rPr>
        <w:t>МБОУ «Староаймановская ООШ»</w:t>
      </w:r>
      <w:r w:rsidRPr="00D71AF7">
        <w:rPr>
          <w:rStyle w:val="20"/>
          <w:sz w:val="24"/>
          <w:szCs w:val="24"/>
        </w:rPr>
        <w:t>.</w:t>
      </w:r>
    </w:p>
    <w:p w:rsidR="00D71AF7" w:rsidRPr="0097538C" w:rsidRDefault="00D71AF7" w:rsidP="00D71AF7">
      <w:pPr>
        <w:pStyle w:val="21"/>
        <w:numPr>
          <w:ilvl w:val="1"/>
          <w:numId w:val="30"/>
        </w:numPr>
        <w:shd w:val="clear" w:color="auto" w:fill="auto"/>
        <w:tabs>
          <w:tab w:val="left" w:pos="822"/>
        </w:tabs>
        <w:spacing w:before="0" w:line="240" w:lineRule="auto"/>
        <w:ind w:left="-284" w:right="20" w:firstLine="426"/>
        <w:jc w:val="both"/>
        <w:rPr>
          <w:b w:val="0"/>
          <w:sz w:val="24"/>
          <w:szCs w:val="24"/>
        </w:rPr>
      </w:pPr>
      <w:r w:rsidRPr="0097538C">
        <w:rPr>
          <w:rStyle w:val="20"/>
          <w:sz w:val="24"/>
          <w:szCs w:val="24"/>
        </w:rPr>
        <w:t xml:space="preserve">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sidR="0097538C" w:rsidRPr="0097538C">
        <w:rPr>
          <w:rStyle w:val="20"/>
          <w:sz w:val="24"/>
          <w:szCs w:val="24"/>
        </w:rPr>
        <w:t>МБОУ «Староаймановская ООШ»</w:t>
      </w:r>
      <w:r w:rsidRPr="0097538C">
        <w:rPr>
          <w:rStyle w:val="20"/>
          <w:sz w:val="24"/>
          <w:szCs w:val="24"/>
        </w:rPr>
        <w:t xml:space="preserve"> об отчислении учащегося из МБОУ«</w:t>
      </w:r>
      <w:r w:rsidR="0097538C" w:rsidRPr="0097538C">
        <w:rPr>
          <w:b w:val="0"/>
          <w:sz w:val="24"/>
          <w:szCs w:val="24"/>
        </w:rPr>
        <w:t>Староаймановская ООШ</w:t>
      </w:r>
      <w:r w:rsidR="0097538C">
        <w:rPr>
          <w:b w:val="0"/>
          <w:sz w:val="24"/>
          <w:szCs w:val="24"/>
        </w:rPr>
        <w:t xml:space="preserve">» </w:t>
      </w:r>
      <w:r w:rsidRPr="0097538C">
        <w:rPr>
          <w:rStyle w:val="20"/>
          <w:sz w:val="24"/>
          <w:szCs w:val="24"/>
        </w:rPr>
        <w:t xml:space="preserve">Прекращение образовательных отношений досрочно по инициативе </w:t>
      </w:r>
      <w:r w:rsidR="0097538C" w:rsidRPr="0097538C">
        <w:rPr>
          <w:rStyle w:val="20"/>
          <w:sz w:val="24"/>
          <w:szCs w:val="24"/>
        </w:rPr>
        <w:t>МБОУ «Староаймановская ООШ»</w:t>
      </w:r>
      <w:r w:rsidRPr="0097538C">
        <w:rPr>
          <w:rStyle w:val="20"/>
          <w:sz w:val="24"/>
          <w:szCs w:val="24"/>
        </w:rPr>
        <w:t>.</w:t>
      </w:r>
    </w:p>
    <w:p w:rsidR="00D71AF7" w:rsidRPr="00D71AF7" w:rsidRDefault="00D71AF7" w:rsidP="00D71AF7">
      <w:pPr>
        <w:pStyle w:val="21"/>
        <w:numPr>
          <w:ilvl w:val="2"/>
          <w:numId w:val="30"/>
        </w:numPr>
        <w:shd w:val="clear" w:color="auto" w:fill="auto"/>
        <w:tabs>
          <w:tab w:val="left" w:pos="1009"/>
        </w:tabs>
        <w:spacing w:before="0" w:line="240" w:lineRule="auto"/>
        <w:ind w:left="-284" w:firstLine="426"/>
        <w:jc w:val="both"/>
        <w:rPr>
          <w:b w:val="0"/>
          <w:sz w:val="24"/>
          <w:szCs w:val="24"/>
        </w:rPr>
      </w:pPr>
      <w:r w:rsidRPr="00D71AF7">
        <w:rPr>
          <w:rStyle w:val="20"/>
          <w:sz w:val="24"/>
          <w:szCs w:val="24"/>
        </w:rPr>
        <w:t xml:space="preserve">Образовательные отношения прекращаются досрочно по инициативе </w:t>
      </w:r>
      <w:r w:rsidR="0097538C">
        <w:rPr>
          <w:rStyle w:val="20"/>
          <w:sz w:val="24"/>
          <w:szCs w:val="24"/>
        </w:rPr>
        <w:t>МБОУ «Староаймановская ООШ»</w:t>
      </w:r>
      <w:r w:rsidRPr="00D71AF7">
        <w:rPr>
          <w:rStyle w:val="20"/>
          <w:sz w:val="24"/>
          <w:szCs w:val="24"/>
        </w:rPr>
        <w:t xml:space="preserve"> в случае применения к учащемуся, достигшему возраста пятнадцати лет, отчисления как меры дисциплинарного взыскания.  </w:t>
      </w:r>
      <w:r w:rsidR="0097538C">
        <w:rPr>
          <w:rStyle w:val="20"/>
          <w:sz w:val="24"/>
          <w:szCs w:val="24"/>
        </w:rPr>
        <w:t>МБОУ «Староаймановская ООШ»</w:t>
      </w:r>
      <w:r w:rsidRPr="00D71AF7">
        <w:rPr>
          <w:rStyle w:val="20"/>
          <w:sz w:val="24"/>
          <w:szCs w:val="24"/>
        </w:rPr>
        <w:t xml:space="preserve"> в указанном случае руководствуется Правилами внутреннего распорядка учащихся </w:t>
      </w:r>
      <w:r w:rsidR="0097538C">
        <w:rPr>
          <w:rStyle w:val="20"/>
          <w:sz w:val="24"/>
          <w:szCs w:val="24"/>
        </w:rPr>
        <w:t>МБОУ «Староаймановская ООШ»</w:t>
      </w:r>
      <w:r w:rsidRPr="00D71AF7">
        <w:rPr>
          <w:rStyle w:val="20"/>
          <w:sz w:val="24"/>
          <w:szCs w:val="24"/>
        </w:rPr>
        <w:t>.</w:t>
      </w:r>
    </w:p>
    <w:p w:rsidR="00D71AF7" w:rsidRPr="00D71AF7" w:rsidRDefault="0097538C" w:rsidP="00D71AF7">
      <w:pPr>
        <w:pStyle w:val="21"/>
        <w:numPr>
          <w:ilvl w:val="2"/>
          <w:numId w:val="30"/>
        </w:numPr>
        <w:shd w:val="clear" w:color="auto" w:fill="auto"/>
        <w:tabs>
          <w:tab w:val="left" w:pos="1038"/>
          <w:tab w:val="left" w:leader="underscore" w:pos="3682"/>
        </w:tabs>
        <w:spacing w:before="0" w:line="240" w:lineRule="auto"/>
        <w:ind w:left="-284" w:right="20" w:firstLine="426"/>
        <w:jc w:val="both"/>
        <w:rPr>
          <w:b w:val="0"/>
          <w:sz w:val="24"/>
          <w:szCs w:val="24"/>
        </w:rPr>
      </w:pPr>
      <w:r>
        <w:rPr>
          <w:rStyle w:val="20"/>
          <w:sz w:val="24"/>
          <w:szCs w:val="24"/>
        </w:rPr>
        <w:t>МБОУ «Староаймановская ООШ»</w:t>
      </w:r>
      <w:r w:rsidR="00D71AF7" w:rsidRPr="00D71AF7">
        <w:rPr>
          <w:rStyle w:val="20"/>
          <w:sz w:val="24"/>
          <w:szCs w:val="24"/>
        </w:rPr>
        <w:t xml:space="preserve"> 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w:t>
      </w:r>
    </w:p>
    <w:p w:rsidR="00D71AF7" w:rsidRDefault="00D71AF7" w:rsidP="00D71AF7">
      <w:pPr>
        <w:pStyle w:val="21"/>
        <w:numPr>
          <w:ilvl w:val="2"/>
          <w:numId w:val="30"/>
        </w:numPr>
        <w:shd w:val="clear" w:color="auto" w:fill="auto"/>
        <w:tabs>
          <w:tab w:val="left" w:pos="985"/>
        </w:tabs>
        <w:spacing w:before="0" w:line="240" w:lineRule="auto"/>
        <w:ind w:left="-284" w:right="40" w:firstLine="426"/>
        <w:jc w:val="both"/>
        <w:rPr>
          <w:b w:val="0"/>
          <w:sz w:val="24"/>
          <w:szCs w:val="24"/>
        </w:rPr>
      </w:pPr>
      <w:r w:rsidRPr="00D71AF7">
        <w:rPr>
          <w:rStyle w:val="20"/>
          <w:sz w:val="24"/>
          <w:szCs w:val="24"/>
        </w:rPr>
        <w:t xml:space="preserve">Основанием для отчисления является приказ директора </w:t>
      </w:r>
      <w:r w:rsidR="0097538C">
        <w:rPr>
          <w:rStyle w:val="20"/>
          <w:sz w:val="24"/>
          <w:szCs w:val="24"/>
        </w:rPr>
        <w:t>МБОУ «Староаймановская ООШ»</w:t>
      </w:r>
      <w:r w:rsidRPr="00D71AF7">
        <w:rPr>
          <w:rStyle w:val="20"/>
          <w:sz w:val="24"/>
          <w:szCs w:val="24"/>
        </w:rPr>
        <w:t xml:space="preserve">,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w:t>
      </w:r>
      <w:r w:rsidRPr="00D71AF7">
        <w:rPr>
          <w:b w:val="0"/>
          <w:sz w:val="24"/>
          <w:szCs w:val="24"/>
        </w:rPr>
        <w:t>попечительства (в случае отчисления детей-сирот и детей, оставшихся без попечения родителей).</w:t>
      </w:r>
    </w:p>
    <w:p w:rsidR="00D71AF7" w:rsidRPr="00D71AF7" w:rsidRDefault="0097538C" w:rsidP="00D71AF7">
      <w:pPr>
        <w:pStyle w:val="21"/>
        <w:numPr>
          <w:ilvl w:val="2"/>
          <w:numId w:val="30"/>
        </w:numPr>
        <w:shd w:val="clear" w:color="auto" w:fill="auto"/>
        <w:tabs>
          <w:tab w:val="left" w:pos="985"/>
        </w:tabs>
        <w:spacing w:before="0" w:line="240" w:lineRule="auto"/>
        <w:ind w:left="-284" w:right="40" w:firstLine="426"/>
        <w:jc w:val="both"/>
        <w:rPr>
          <w:b w:val="0"/>
          <w:sz w:val="24"/>
          <w:szCs w:val="24"/>
        </w:rPr>
      </w:pPr>
      <w:r>
        <w:rPr>
          <w:b w:val="0"/>
          <w:sz w:val="24"/>
          <w:szCs w:val="24"/>
        </w:rPr>
        <w:t>МБОУ «Староаймановская ООШ»</w:t>
      </w:r>
      <w:r w:rsidR="00D71AF7" w:rsidRPr="00D71AF7">
        <w:rPr>
          <w:b w:val="0"/>
          <w:sz w:val="24"/>
          <w:szCs w:val="24"/>
        </w:rPr>
        <w:t xml:space="preserve"> выдает родителям (законным представителям)учащегося следующие документы:</w:t>
      </w:r>
    </w:p>
    <w:p w:rsidR="00D71AF7" w:rsidRPr="00D71AF7" w:rsidRDefault="00E24505" w:rsidP="00E24505">
      <w:pPr>
        <w:pStyle w:val="21"/>
        <w:shd w:val="clear" w:color="auto" w:fill="auto"/>
        <w:tabs>
          <w:tab w:val="left" w:pos="194"/>
        </w:tabs>
        <w:spacing w:before="0" w:line="240" w:lineRule="auto"/>
        <w:ind w:left="142"/>
        <w:jc w:val="both"/>
        <w:rPr>
          <w:b w:val="0"/>
          <w:sz w:val="24"/>
          <w:szCs w:val="24"/>
        </w:rPr>
      </w:pPr>
      <w:r>
        <w:rPr>
          <w:b w:val="0"/>
          <w:sz w:val="24"/>
          <w:szCs w:val="24"/>
        </w:rPr>
        <w:t xml:space="preserve">- </w:t>
      </w:r>
      <w:r w:rsidR="00D71AF7" w:rsidRPr="00D71AF7">
        <w:rPr>
          <w:b w:val="0"/>
          <w:sz w:val="24"/>
          <w:szCs w:val="24"/>
        </w:rPr>
        <w:t>личное дело учащегося;</w:t>
      </w:r>
    </w:p>
    <w:p w:rsidR="00E24505" w:rsidRDefault="00E24505" w:rsidP="00E24505">
      <w:pPr>
        <w:pStyle w:val="21"/>
        <w:shd w:val="clear" w:color="auto" w:fill="auto"/>
        <w:tabs>
          <w:tab w:val="left" w:pos="198"/>
        </w:tabs>
        <w:spacing w:before="0" w:line="240" w:lineRule="auto"/>
        <w:ind w:left="142"/>
        <w:jc w:val="both"/>
        <w:rPr>
          <w:b w:val="0"/>
          <w:sz w:val="24"/>
          <w:szCs w:val="24"/>
        </w:rPr>
      </w:pPr>
      <w:r>
        <w:rPr>
          <w:b w:val="0"/>
          <w:sz w:val="24"/>
          <w:szCs w:val="24"/>
        </w:rPr>
        <w:t xml:space="preserve">- </w:t>
      </w:r>
      <w:r w:rsidR="00D71AF7" w:rsidRPr="00D71AF7">
        <w:rPr>
          <w:b w:val="0"/>
          <w:sz w:val="24"/>
          <w:szCs w:val="24"/>
        </w:rPr>
        <w:t>справку об обучении (о периоде обучения).</w:t>
      </w:r>
    </w:p>
    <w:p w:rsidR="00E24505" w:rsidRDefault="00D71AF7" w:rsidP="00E24505">
      <w:pPr>
        <w:pStyle w:val="21"/>
        <w:shd w:val="clear" w:color="auto" w:fill="auto"/>
        <w:tabs>
          <w:tab w:val="left" w:pos="-284"/>
        </w:tabs>
        <w:spacing w:before="0" w:line="240" w:lineRule="auto"/>
        <w:ind w:left="-284" w:firstLine="426"/>
        <w:jc w:val="both"/>
        <w:rPr>
          <w:b w:val="0"/>
          <w:sz w:val="24"/>
          <w:szCs w:val="24"/>
        </w:rPr>
      </w:pPr>
      <w:r w:rsidRPr="00D71AF7">
        <w:rPr>
          <w:b w:val="0"/>
          <w:sz w:val="24"/>
          <w:szCs w:val="24"/>
        </w:rPr>
        <w:t xml:space="preserve">10.11.5 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w:t>
      </w:r>
      <w:r w:rsidR="0097538C">
        <w:rPr>
          <w:b w:val="0"/>
          <w:sz w:val="24"/>
          <w:szCs w:val="24"/>
        </w:rPr>
        <w:t>МБОУ «Староаймановская ООШ»</w:t>
      </w:r>
      <w:r w:rsidRPr="00D71AF7">
        <w:rPr>
          <w:b w:val="0"/>
          <w:sz w:val="24"/>
          <w:szCs w:val="24"/>
        </w:rPr>
        <w:t>.</w:t>
      </w:r>
    </w:p>
    <w:p w:rsidR="00D71AF7" w:rsidRPr="00D71AF7" w:rsidRDefault="00D71AF7" w:rsidP="00E24505">
      <w:pPr>
        <w:pStyle w:val="21"/>
        <w:shd w:val="clear" w:color="auto" w:fill="auto"/>
        <w:tabs>
          <w:tab w:val="left" w:pos="-284"/>
        </w:tabs>
        <w:spacing w:before="0" w:line="240" w:lineRule="auto"/>
        <w:ind w:left="-284" w:firstLine="426"/>
        <w:jc w:val="both"/>
        <w:rPr>
          <w:b w:val="0"/>
          <w:sz w:val="24"/>
          <w:szCs w:val="24"/>
        </w:rPr>
      </w:pPr>
      <w:r w:rsidRPr="00D71AF7">
        <w:rPr>
          <w:b w:val="0"/>
          <w:sz w:val="24"/>
          <w:szCs w:val="24"/>
        </w:rPr>
        <w:t xml:space="preserve">10.11.6. Если с родителями (законными представителями)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sidR="0097538C">
        <w:rPr>
          <w:b w:val="0"/>
          <w:sz w:val="24"/>
          <w:szCs w:val="24"/>
        </w:rPr>
        <w:t>МБОУ «Староаймановская ООШ»</w:t>
      </w:r>
      <w:r w:rsidRPr="00D71AF7">
        <w:rPr>
          <w:b w:val="0"/>
          <w:sz w:val="24"/>
          <w:szCs w:val="24"/>
        </w:rPr>
        <w:t xml:space="preserve"> об отчислении учащегося из МБОУ«</w:t>
      </w:r>
      <w:r w:rsidR="0097538C">
        <w:rPr>
          <w:b w:val="0"/>
          <w:sz w:val="24"/>
          <w:szCs w:val="24"/>
        </w:rPr>
        <w:t>Староаймановская ООШ</w:t>
      </w:r>
      <w:r w:rsidRPr="00D71AF7">
        <w:rPr>
          <w:b w:val="0"/>
          <w:sz w:val="24"/>
          <w:szCs w:val="24"/>
        </w:rPr>
        <w:t xml:space="preserve"> </w:t>
      </w:r>
      <w:r w:rsidR="0097538C">
        <w:rPr>
          <w:b w:val="0"/>
          <w:sz w:val="24"/>
          <w:szCs w:val="24"/>
        </w:rPr>
        <w:t>«</w:t>
      </w:r>
    </w:p>
    <w:p w:rsidR="00D71AF7" w:rsidRPr="00D71AF7" w:rsidRDefault="00190783" w:rsidP="00E24505">
      <w:pPr>
        <w:tabs>
          <w:tab w:val="left" w:leader="underscore" w:pos="3880"/>
        </w:tabs>
        <w:spacing w:after="0" w:line="240" w:lineRule="auto"/>
        <w:ind w:left="-284" w:right="40" w:firstLine="426"/>
        <w:jc w:val="both"/>
        <w:rPr>
          <w:rFonts w:ascii="Times New Roman" w:hAnsi="Times New Roman" w:cs="Times New Roman"/>
          <w:sz w:val="24"/>
          <w:szCs w:val="24"/>
        </w:rPr>
      </w:pPr>
      <w:r w:rsidRPr="00D71AF7">
        <w:rPr>
          <w:rFonts w:ascii="Times New Roman" w:hAnsi="Times New Roman" w:cs="Times New Roman"/>
          <w:sz w:val="24"/>
          <w:szCs w:val="24"/>
        </w:rPr>
        <w:fldChar w:fldCharType="begin"/>
      </w:r>
      <w:r w:rsidR="00D71AF7" w:rsidRPr="00D71AF7">
        <w:rPr>
          <w:rFonts w:ascii="Times New Roman" w:hAnsi="Times New Roman" w:cs="Times New Roman"/>
          <w:sz w:val="24"/>
          <w:szCs w:val="24"/>
        </w:rPr>
        <w:instrText xml:space="preserve"> TOC \o "1-3" \h \z </w:instrText>
      </w:r>
      <w:r w:rsidRPr="00D71AF7">
        <w:rPr>
          <w:rFonts w:ascii="Times New Roman" w:hAnsi="Times New Roman" w:cs="Times New Roman"/>
          <w:sz w:val="24"/>
          <w:szCs w:val="24"/>
        </w:rPr>
        <w:fldChar w:fldCharType="separate"/>
      </w:r>
      <w:r w:rsidR="00D71AF7" w:rsidRPr="00D71AF7">
        <w:rPr>
          <w:rFonts w:ascii="Times New Roman" w:hAnsi="Times New Roman" w:cs="Times New Roman"/>
          <w:sz w:val="24"/>
          <w:szCs w:val="24"/>
        </w:rPr>
        <w:t xml:space="preserve">10.12. Прекращение образовательных отношений по обстоятельствам, не зависящим от воли учащегося или родителей (законных представителей) учащегося и </w:t>
      </w:r>
      <w:r w:rsidR="0097538C">
        <w:rPr>
          <w:rFonts w:ascii="Times New Roman" w:hAnsi="Times New Roman" w:cs="Times New Roman"/>
          <w:sz w:val="24"/>
          <w:szCs w:val="24"/>
        </w:rPr>
        <w:t>МБОУ «Староаймановская ООШ»</w:t>
      </w:r>
      <w:r w:rsidR="00D71AF7" w:rsidRPr="00D71AF7">
        <w:rPr>
          <w:rFonts w:ascii="Times New Roman" w:hAnsi="Times New Roman" w:cs="Times New Roman"/>
          <w:sz w:val="24"/>
          <w:szCs w:val="24"/>
        </w:rPr>
        <w:t>.</w:t>
      </w:r>
    </w:p>
    <w:p w:rsidR="00D71AF7" w:rsidRPr="00D71AF7" w:rsidRDefault="00D71AF7" w:rsidP="00E24505">
      <w:pPr>
        <w:tabs>
          <w:tab w:val="left" w:pos="1096"/>
          <w:tab w:val="left" w:leader="underscore" w:pos="6582"/>
        </w:tabs>
        <w:spacing w:after="0" w:line="240" w:lineRule="auto"/>
        <w:ind w:left="-284" w:right="40" w:firstLine="426"/>
        <w:jc w:val="both"/>
        <w:rPr>
          <w:rFonts w:ascii="Times New Roman" w:hAnsi="Times New Roman" w:cs="Times New Roman"/>
          <w:sz w:val="24"/>
          <w:szCs w:val="24"/>
        </w:rPr>
      </w:pPr>
      <w:r w:rsidRPr="00D71AF7">
        <w:rPr>
          <w:rFonts w:ascii="Times New Roman" w:hAnsi="Times New Roman" w:cs="Times New Roman"/>
          <w:sz w:val="24"/>
          <w:szCs w:val="24"/>
        </w:rPr>
        <w:t xml:space="preserve">10.12.1.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w:t>
      </w:r>
      <w:r w:rsidR="0097538C">
        <w:rPr>
          <w:rFonts w:ascii="Times New Roman" w:hAnsi="Times New Roman" w:cs="Times New Roman"/>
          <w:sz w:val="24"/>
          <w:szCs w:val="24"/>
        </w:rPr>
        <w:t>МБОУ «Староаймановская ООШ»</w:t>
      </w:r>
      <w:r w:rsidRPr="00D71AF7">
        <w:rPr>
          <w:rFonts w:ascii="Times New Roman" w:hAnsi="Times New Roman" w:cs="Times New Roman"/>
          <w:sz w:val="24"/>
          <w:szCs w:val="24"/>
        </w:rPr>
        <w:t>, в следующих случаях:</w:t>
      </w:r>
    </w:p>
    <w:p w:rsidR="00D71AF7" w:rsidRPr="00D71AF7" w:rsidRDefault="00E24505" w:rsidP="00E24505">
      <w:pPr>
        <w:tabs>
          <w:tab w:val="left" w:pos="198"/>
          <w:tab w:val="left" w:leader="underscore" w:pos="5906"/>
        </w:tabs>
        <w:spacing w:after="0" w:line="240" w:lineRule="auto"/>
        <w:ind w:left="-284"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D71AF7" w:rsidRPr="00D71AF7">
        <w:rPr>
          <w:rFonts w:ascii="Times New Roman" w:hAnsi="Times New Roman" w:cs="Times New Roman"/>
          <w:sz w:val="24"/>
          <w:szCs w:val="24"/>
        </w:rPr>
        <w:t xml:space="preserve">прекращения деятельности </w:t>
      </w:r>
      <w:r w:rsidR="0097538C">
        <w:rPr>
          <w:rFonts w:ascii="Times New Roman" w:hAnsi="Times New Roman" w:cs="Times New Roman"/>
          <w:sz w:val="24"/>
          <w:szCs w:val="24"/>
        </w:rPr>
        <w:t>МБОУ «Староаймановская ООШ»</w:t>
      </w:r>
      <w:r w:rsidR="00D71AF7" w:rsidRPr="00D71AF7">
        <w:rPr>
          <w:rFonts w:ascii="Times New Roman" w:hAnsi="Times New Roman" w:cs="Times New Roman"/>
          <w:sz w:val="24"/>
          <w:szCs w:val="24"/>
        </w:rPr>
        <w:t>;</w:t>
      </w:r>
    </w:p>
    <w:p w:rsidR="00D71AF7" w:rsidRPr="00D71AF7" w:rsidRDefault="00E24505" w:rsidP="00E24505">
      <w:pPr>
        <w:tabs>
          <w:tab w:val="left" w:pos="198"/>
          <w:tab w:val="left" w:leader="underscore" w:pos="5666"/>
        </w:tabs>
        <w:spacing w:after="0" w:line="240" w:lineRule="auto"/>
        <w:ind w:left="-284"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D71AF7" w:rsidRPr="00D71AF7">
        <w:rPr>
          <w:rFonts w:ascii="Times New Roman" w:hAnsi="Times New Roman" w:cs="Times New Roman"/>
          <w:sz w:val="24"/>
          <w:szCs w:val="24"/>
        </w:rPr>
        <w:t xml:space="preserve">аннулирования лицензии </w:t>
      </w:r>
      <w:r w:rsidR="0097538C">
        <w:rPr>
          <w:rFonts w:ascii="Times New Roman" w:hAnsi="Times New Roman" w:cs="Times New Roman"/>
          <w:sz w:val="24"/>
          <w:szCs w:val="24"/>
        </w:rPr>
        <w:t>МБОУ «Староаймановская ООШ»</w:t>
      </w:r>
      <w:r w:rsidR="00D71AF7" w:rsidRPr="00D71AF7">
        <w:rPr>
          <w:rFonts w:ascii="Times New Roman" w:hAnsi="Times New Roman" w:cs="Times New Roman"/>
          <w:sz w:val="24"/>
          <w:szCs w:val="24"/>
        </w:rPr>
        <w:t>;</w:t>
      </w:r>
    </w:p>
    <w:p w:rsidR="00D71AF7" w:rsidRPr="00D71AF7" w:rsidRDefault="00190783" w:rsidP="00E24505">
      <w:pPr>
        <w:pStyle w:val="21"/>
        <w:shd w:val="clear" w:color="auto" w:fill="auto"/>
        <w:tabs>
          <w:tab w:val="left" w:pos="414"/>
          <w:tab w:val="left" w:leader="underscore" w:pos="4638"/>
        </w:tabs>
        <w:spacing w:before="0" w:line="240" w:lineRule="auto"/>
        <w:ind w:left="-284" w:right="40" w:firstLine="426"/>
        <w:jc w:val="both"/>
        <w:rPr>
          <w:b w:val="0"/>
          <w:sz w:val="24"/>
          <w:szCs w:val="24"/>
        </w:rPr>
      </w:pPr>
      <w:r w:rsidRPr="00D71AF7">
        <w:rPr>
          <w:b w:val="0"/>
          <w:sz w:val="24"/>
          <w:szCs w:val="24"/>
        </w:rPr>
        <w:fldChar w:fldCharType="end"/>
      </w:r>
      <w:r w:rsidR="00E24505">
        <w:rPr>
          <w:b w:val="0"/>
          <w:sz w:val="24"/>
          <w:szCs w:val="24"/>
        </w:rPr>
        <w:t xml:space="preserve">- </w:t>
      </w:r>
      <w:r w:rsidR="00D71AF7" w:rsidRPr="00D71AF7">
        <w:rPr>
          <w:b w:val="0"/>
          <w:sz w:val="24"/>
          <w:szCs w:val="24"/>
        </w:rPr>
        <w:t xml:space="preserve">лишения </w:t>
      </w:r>
      <w:r w:rsidR="0097538C">
        <w:rPr>
          <w:b w:val="0"/>
          <w:sz w:val="24"/>
          <w:szCs w:val="24"/>
        </w:rPr>
        <w:t>МБОУ «Староаймановская ООШ»</w:t>
      </w:r>
      <w:r w:rsidR="00D71AF7" w:rsidRPr="00D71AF7">
        <w:rPr>
          <w:b w:val="0"/>
          <w:sz w:val="24"/>
          <w:szCs w:val="24"/>
        </w:rPr>
        <w:t xml:space="preserve">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D71AF7" w:rsidRPr="00D71AF7" w:rsidRDefault="00E24505" w:rsidP="00E24505">
      <w:pPr>
        <w:pStyle w:val="21"/>
        <w:shd w:val="clear" w:color="auto" w:fill="auto"/>
        <w:tabs>
          <w:tab w:val="left" w:pos="198"/>
          <w:tab w:val="left" w:leader="underscore" w:pos="7048"/>
        </w:tabs>
        <w:spacing w:before="0" w:line="240" w:lineRule="auto"/>
        <w:ind w:left="-284" w:firstLine="426"/>
        <w:jc w:val="both"/>
        <w:rPr>
          <w:b w:val="0"/>
          <w:sz w:val="24"/>
          <w:szCs w:val="24"/>
        </w:rPr>
      </w:pPr>
      <w:r>
        <w:rPr>
          <w:b w:val="0"/>
          <w:sz w:val="24"/>
          <w:szCs w:val="24"/>
        </w:rPr>
        <w:t xml:space="preserve">- </w:t>
      </w:r>
      <w:r w:rsidR="00D71AF7" w:rsidRPr="00D71AF7">
        <w:rPr>
          <w:b w:val="0"/>
          <w:sz w:val="24"/>
          <w:szCs w:val="24"/>
        </w:rPr>
        <w:t xml:space="preserve">приостановления действия лицензии </w:t>
      </w:r>
      <w:r w:rsidR="0097538C">
        <w:rPr>
          <w:b w:val="0"/>
          <w:sz w:val="24"/>
          <w:szCs w:val="24"/>
        </w:rPr>
        <w:t>МБОУ «Староаймановская ООШ»</w:t>
      </w:r>
      <w:r w:rsidR="00D71AF7" w:rsidRPr="00D71AF7">
        <w:rPr>
          <w:b w:val="0"/>
          <w:sz w:val="24"/>
          <w:szCs w:val="24"/>
        </w:rPr>
        <w:t>;</w:t>
      </w:r>
    </w:p>
    <w:p w:rsidR="00D71AF7" w:rsidRPr="00D71AF7" w:rsidRDefault="00E24505" w:rsidP="00E24505">
      <w:pPr>
        <w:pStyle w:val="21"/>
        <w:shd w:val="clear" w:color="auto" w:fill="auto"/>
        <w:tabs>
          <w:tab w:val="left" w:pos="323"/>
          <w:tab w:val="left" w:leader="underscore" w:pos="717"/>
        </w:tabs>
        <w:spacing w:before="0" w:line="240" w:lineRule="auto"/>
        <w:ind w:left="-284" w:right="40" w:firstLine="426"/>
        <w:jc w:val="both"/>
        <w:rPr>
          <w:b w:val="0"/>
          <w:sz w:val="24"/>
          <w:szCs w:val="24"/>
        </w:rPr>
      </w:pPr>
      <w:r>
        <w:rPr>
          <w:b w:val="0"/>
          <w:sz w:val="24"/>
          <w:szCs w:val="24"/>
        </w:rPr>
        <w:t xml:space="preserve">- </w:t>
      </w:r>
      <w:r w:rsidR="00D71AF7" w:rsidRPr="00D71AF7">
        <w:rPr>
          <w:b w:val="0"/>
          <w:sz w:val="24"/>
          <w:szCs w:val="24"/>
        </w:rPr>
        <w:t xml:space="preserve">приостановления действия государственной аккредитации </w:t>
      </w:r>
      <w:r w:rsidR="0097538C">
        <w:rPr>
          <w:b w:val="0"/>
          <w:sz w:val="24"/>
          <w:szCs w:val="24"/>
        </w:rPr>
        <w:t>МБОУ «Староаймановская ООШ»</w:t>
      </w:r>
      <w:r w:rsidR="00D71AF7" w:rsidRPr="00D71AF7">
        <w:rPr>
          <w:b w:val="0"/>
          <w:sz w:val="24"/>
          <w:szCs w:val="24"/>
        </w:rPr>
        <w:t xml:space="preserve"> полностью или в отношении отдельных уровней образования.</w:t>
      </w:r>
    </w:p>
    <w:p w:rsidR="00D71AF7" w:rsidRPr="00D71AF7" w:rsidRDefault="00D71AF7" w:rsidP="00D71AF7">
      <w:pPr>
        <w:pStyle w:val="21"/>
        <w:numPr>
          <w:ilvl w:val="2"/>
          <w:numId w:val="31"/>
        </w:numPr>
        <w:shd w:val="clear" w:color="auto" w:fill="auto"/>
        <w:tabs>
          <w:tab w:val="left" w:pos="1034"/>
        </w:tabs>
        <w:spacing w:before="0" w:line="240" w:lineRule="auto"/>
        <w:ind w:left="-284" w:right="40" w:firstLine="426"/>
        <w:jc w:val="both"/>
        <w:rPr>
          <w:b w:val="0"/>
          <w:sz w:val="24"/>
          <w:szCs w:val="24"/>
        </w:rPr>
      </w:pPr>
      <w:r w:rsidRPr="00D71AF7">
        <w:rPr>
          <w:b w:val="0"/>
          <w:sz w:val="24"/>
          <w:szCs w:val="24"/>
        </w:rPr>
        <w:t xml:space="preserve">При принятии решения о прекращении деятельности </w:t>
      </w:r>
      <w:r w:rsidR="0097538C">
        <w:rPr>
          <w:b w:val="0"/>
          <w:sz w:val="24"/>
          <w:szCs w:val="24"/>
        </w:rPr>
        <w:t>МБОУ «Староаймановская ООШ»</w:t>
      </w:r>
      <w:r w:rsidRPr="00D71AF7">
        <w:rPr>
          <w:b w:val="0"/>
          <w:sz w:val="24"/>
          <w:szCs w:val="24"/>
        </w:rPr>
        <w:t xml:space="preserve"> образовательные отношения прекращаются в связи с переводом учащихся в иные образовательные организации, перечень которых определяется учредителем </w:t>
      </w:r>
      <w:r w:rsidR="0097538C">
        <w:rPr>
          <w:b w:val="0"/>
          <w:sz w:val="24"/>
          <w:szCs w:val="24"/>
        </w:rPr>
        <w:t>МБОУ «Староаймановская ООШ»</w:t>
      </w:r>
      <w:r w:rsidRPr="00D71AF7">
        <w:rPr>
          <w:b w:val="0"/>
          <w:sz w:val="24"/>
          <w:szCs w:val="24"/>
        </w:rPr>
        <w:t xml:space="preserve">. Перевод учащихся в иные образовательные </w:t>
      </w:r>
      <w:r w:rsidRPr="00D71AF7">
        <w:rPr>
          <w:b w:val="0"/>
          <w:sz w:val="24"/>
          <w:szCs w:val="24"/>
        </w:rPr>
        <w:lastRenderedPageBreak/>
        <w:t>организации осуществляется с письменного согласия их родителей (законных представителей).</w:t>
      </w:r>
    </w:p>
    <w:p w:rsidR="00D71AF7" w:rsidRPr="00D71AF7" w:rsidRDefault="00D71AF7" w:rsidP="00E24505">
      <w:pPr>
        <w:pStyle w:val="21"/>
        <w:numPr>
          <w:ilvl w:val="2"/>
          <w:numId w:val="31"/>
        </w:numPr>
        <w:shd w:val="clear" w:color="auto" w:fill="auto"/>
        <w:tabs>
          <w:tab w:val="left" w:pos="1005"/>
          <w:tab w:val="left" w:leader="underscore" w:pos="6626"/>
        </w:tabs>
        <w:spacing w:before="0" w:line="240" w:lineRule="auto"/>
        <w:ind w:left="-284" w:right="20" w:firstLine="426"/>
        <w:jc w:val="both"/>
        <w:rPr>
          <w:rStyle w:val="20"/>
          <w:sz w:val="24"/>
          <w:szCs w:val="24"/>
        </w:rPr>
      </w:pPr>
      <w:r w:rsidRPr="00D71AF7">
        <w:rPr>
          <w:b w:val="0"/>
          <w:sz w:val="24"/>
          <w:szCs w:val="24"/>
        </w:rPr>
        <w:t xml:space="preserve"> О предстоящем переводе </w:t>
      </w:r>
      <w:r w:rsidR="0097538C">
        <w:rPr>
          <w:b w:val="0"/>
          <w:sz w:val="24"/>
          <w:szCs w:val="24"/>
        </w:rPr>
        <w:t>МБОУ «Староаймановская ООШ»</w:t>
      </w:r>
      <w:r w:rsidRPr="00D71AF7">
        <w:rPr>
          <w:b w:val="0"/>
          <w:sz w:val="24"/>
          <w:szCs w:val="24"/>
        </w:rPr>
        <w:t xml:space="preserve"> в случае </w:t>
      </w:r>
      <w:r w:rsidR="00E24505">
        <w:rPr>
          <w:b w:val="0"/>
          <w:sz w:val="24"/>
          <w:szCs w:val="24"/>
        </w:rPr>
        <w:t>п</w:t>
      </w:r>
      <w:r w:rsidRPr="00D71AF7">
        <w:rPr>
          <w:b w:val="0"/>
          <w:sz w:val="24"/>
          <w:szCs w:val="24"/>
        </w:rPr>
        <w:t xml:space="preserve">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w:t>
      </w:r>
      <w:r w:rsidR="0097538C">
        <w:rPr>
          <w:b w:val="0"/>
          <w:sz w:val="24"/>
          <w:szCs w:val="24"/>
        </w:rPr>
        <w:t>МБОУ «Староаймановская ООШ»</w:t>
      </w:r>
      <w:r w:rsidRPr="00D71AF7">
        <w:rPr>
          <w:b w:val="0"/>
          <w:sz w:val="24"/>
          <w:szCs w:val="24"/>
        </w:rPr>
        <w:t xml:space="preserve">, а также разместить указанное уведомление на официальном сайте </w:t>
      </w:r>
      <w:r w:rsidR="0097538C">
        <w:rPr>
          <w:b w:val="0"/>
          <w:sz w:val="24"/>
          <w:szCs w:val="24"/>
        </w:rPr>
        <w:t>МБОУ «Староаймановская ООШ»</w:t>
      </w:r>
      <w:r w:rsidRPr="00D71AF7">
        <w:rPr>
          <w:b w:val="0"/>
          <w:sz w:val="24"/>
          <w:szCs w:val="24"/>
        </w:rPr>
        <w:t xml:space="preserve"> в сети Интернет. Данное уведомление также содержит </w:t>
      </w:r>
      <w:r w:rsidRPr="00D71AF7">
        <w:rPr>
          <w:rStyle w:val="20"/>
          <w:sz w:val="24"/>
          <w:szCs w:val="24"/>
        </w:rPr>
        <w:t xml:space="preserve">сроки предоставления письменных согласий родителей (законных представителей) учащихся на перевод в иную образовательную организацию. </w:t>
      </w:r>
    </w:p>
    <w:p w:rsidR="00D71AF7" w:rsidRPr="00E24505" w:rsidRDefault="00D71AF7" w:rsidP="00E24505">
      <w:pPr>
        <w:pStyle w:val="21"/>
        <w:numPr>
          <w:ilvl w:val="2"/>
          <w:numId w:val="31"/>
        </w:numPr>
        <w:shd w:val="clear" w:color="auto" w:fill="auto"/>
        <w:tabs>
          <w:tab w:val="left" w:pos="1005"/>
          <w:tab w:val="left" w:leader="underscore" w:pos="6626"/>
        </w:tabs>
        <w:spacing w:before="0" w:line="240" w:lineRule="auto"/>
        <w:ind w:left="-284" w:right="20" w:firstLine="426"/>
        <w:jc w:val="both"/>
        <w:rPr>
          <w:b w:val="0"/>
          <w:sz w:val="24"/>
          <w:szCs w:val="24"/>
        </w:rPr>
      </w:pPr>
      <w:r w:rsidRPr="00E24505">
        <w:rPr>
          <w:rStyle w:val="20"/>
          <w:sz w:val="24"/>
          <w:szCs w:val="24"/>
        </w:rPr>
        <w:t xml:space="preserve"> О причине, влекущей за собой необходимость перевода учащихся,</w:t>
      </w:r>
      <w:r w:rsidR="0097538C">
        <w:rPr>
          <w:rStyle w:val="20"/>
          <w:sz w:val="24"/>
          <w:szCs w:val="24"/>
        </w:rPr>
        <w:t>МБОУ «Староаймановская ООШ»</w:t>
      </w:r>
      <w:r w:rsidRPr="00E24505">
        <w:rPr>
          <w:rStyle w:val="20"/>
          <w:sz w:val="24"/>
          <w:szCs w:val="24"/>
        </w:rPr>
        <w:t xml:space="preserve"> уведомляет учредителя, родителей (законных представителей) учащихся в письменной форме, а также размещает указанное уведомление на официальном сайте </w:t>
      </w:r>
      <w:r w:rsidR="0097538C">
        <w:rPr>
          <w:rStyle w:val="20"/>
          <w:sz w:val="24"/>
          <w:szCs w:val="24"/>
        </w:rPr>
        <w:t>МБОУ «Староаймановская ООШ»</w:t>
      </w:r>
      <w:r w:rsidRPr="00E24505">
        <w:rPr>
          <w:rStyle w:val="20"/>
          <w:sz w:val="24"/>
          <w:szCs w:val="24"/>
        </w:rPr>
        <w:t xml:space="preserve"> в сети Интернет:</w:t>
      </w:r>
    </w:p>
    <w:p w:rsidR="00E24505" w:rsidRPr="00E24505" w:rsidRDefault="00D71AF7" w:rsidP="00D71AF7">
      <w:pPr>
        <w:pStyle w:val="21"/>
        <w:numPr>
          <w:ilvl w:val="0"/>
          <w:numId w:val="12"/>
        </w:numPr>
        <w:shd w:val="clear" w:color="auto" w:fill="auto"/>
        <w:tabs>
          <w:tab w:val="left" w:pos="346"/>
        </w:tabs>
        <w:spacing w:before="0" w:line="240" w:lineRule="auto"/>
        <w:ind w:left="-284" w:right="20" w:firstLine="426"/>
        <w:jc w:val="both"/>
        <w:rPr>
          <w:rStyle w:val="20"/>
          <w:bCs/>
          <w:sz w:val="24"/>
          <w:szCs w:val="24"/>
          <w:shd w:val="clear" w:color="auto" w:fill="auto"/>
        </w:rPr>
      </w:pPr>
      <w:r w:rsidRPr="00D71AF7">
        <w:rPr>
          <w:rStyle w:val="20"/>
          <w:sz w:val="24"/>
          <w:szCs w:val="24"/>
        </w:rPr>
        <w:t xml:space="preserve">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 </w:t>
      </w:r>
    </w:p>
    <w:p w:rsidR="00D71AF7" w:rsidRPr="00D71AF7" w:rsidRDefault="00D71AF7" w:rsidP="00D71AF7">
      <w:pPr>
        <w:pStyle w:val="21"/>
        <w:numPr>
          <w:ilvl w:val="0"/>
          <w:numId w:val="12"/>
        </w:numPr>
        <w:shd w:val="clear" w:color="auto" w:fill="auto"/>
        <w:tabs>
          <w:tab w:val="left" w:pos="346"/>
        </w:tabs>
        <w:spacing w:before="0" w:line="240" w:lineRule="auto"/>
        <w:ind w:left="-284" w:right="20" w:firstLine="426"/>
        <w:jc w:val="both"/>
        <w:rPr>
          <w:b w:val="0"/>
          <w:sz w:val="24"/>
          <w:szCs w:val="24"/>
        </w:rPr>
      </w:pPr>
      <w:r w:rsidRPr="00D71AF7">
        <w:rPr>
          <w:rStyle w:val="20"/>
          <w:sz w:val="24"/>
          <w:szCs w:val="24"/>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w:t>
      </w:r>
    </w:p>
    <w:p w:rsidR="00D71AF7" w:rsidRPr="00D71AF7" w:rsidRDefault="00D71AF7" w:rsidP="00E24505">
      <w:pPr>
        <w:pStyle w:val="21"/>
        <w:numPr>
          <w:ilvl w:val="0"/>
          <w:numId w:val="12"/>
        </w:numPr>
        <w:shd w:val="clear" w:color="auto" w:fill="auto"/>
        <w:tabs>
          <w:tab w:val="left" w:pos="294"/>
          <w:tab w:val="left" w:leader="underscore" w:pos="5434"/>
        </w:tabs>
        <w:spacing w:before="0" w:line="240" w:lineRule="auto"/>
        <w:ind w:left="-284" w:right="20" w:firstLine="426"/>
        <w:jc w:val="both"/>
        <w:rPr>
          <w:b w:val="0"/>
          <w:sz w:val="24"/>
          <w:szCs w:val="24"/>
        </w:rPr>
      </w:pPr>
      <w:r w:rsidRPr="00D71AF7">
        <w:rPr>
          <w:rStyle w:val="20"/>
          <w:sz w:val="24"/>
          <w:szCs w:val="24"/>
        </w:rPr>
        <w:t xml:space="preserve">в случае лишения </w:t>
      </w:r>
      <w:r w:rsidR="0097538C">
        <w:rPr>
          <w:rStyle w:val="20"/>
          <w:sz w:val="24"/>
          <w:szCs w:val="24"/>
        </w:rPr>
        <w:t>МБОУ «Староаймановская ООШ»</w:t>
      </w:r>
      <w:r w:rsidRPr="00D71AF7">
        <w:rPr>
          <w:rStyle w:val="20"/>
          <w:sz w:val="24"/>
          <w:szCs w:val="24"/>
        </w:rPr>
        <w:t xml:space="preserve">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w:t>
      </w:r>
      <w:r w:rsidR="0097538C">
        <w:rPr>
          <w:rStyle w:val="20"/>
          <w:sz w:val="24"/>
          <w:szCs w:val="24"/>
        </w:rPr>
        <w:t>МБОУ «Староаймановская ООШ»</w:t>
      </w:r>
      <w:r w:rsidRPr="00D71AF7">
        <w:rPr>
          <w:rStyle w:val="20"/>
          <w:sz w:val="24"/>
          <w:szCs w:val="24"/>
        </w:rPr>
        <w:t xml:space="preserve">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D71AF7" w:rsidRPr="00E24505" w:rsidRDefault="00D71AF7" w:rsidP="00E24505">
      <w:pPr>
        <w:pStyle w:val="21"/>
        <w:numPr>
          <w:ilvl w:val="0"/>
          <w:numId w:val="12"/>
        </w:numPr>
        <w:shd w:val="clear" w:color="auto" w:fill="auto"/>
        <w:tabs>
          <w:tab w:val="left" w:pos="198"/>
        </w:tabs>
        <w:spacing w:before="0" w:line="240" w:lineRule="auto"/>
        <w:ind w:left="-284" w:right="20" w:firstLine="426"/>
        <w:jc w:val="both"/>
        <w:rPr>
          <w:b w:val="0"/>
          <w:sz w:val="24"/>
          <w:szCs w:val="24"/>
        </w:rPr>
      </w:pPr>
      <w:r w:rsidRPr="00E24505">
        <w:rPr>
          <w:rStyle w:val="20"/>
          <w:sz w:val="24"/>
          <w:szCs w:val="24"/>
        </w:rPr>
        <w:t>в случае если до истечения срока действия государственной аккредитации по соответствующей образовательной программе осталось менее 105 дней и у</w:t>
      </w:r>
      <w:r w:rsidR="0097538C">
        <w:rPr>
          <w:rStyle w:val="20"/>
          <w:sz w:val="24"/>
          <w:szCs w:val="24"/>
        </w:rPr>
        <w:t>МБОУ «Староаймановская ООШ»</w:t>
      </w:r>
      <w:r w:rsidRPr="00E24505">
        <w:rPr>
          <w:rStyle w:val="20"/>
          <w:sz w:val="24"/>
          <w:szCs w:val="24"/>
        </w:rPr>
        <w:t xml:space="preserve">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E24505" w:rsidRPr="00E24505" w:rsidRDefault="00D71AF7" w:rsidP="00E24505">
      <w:pPr>
        <w:pStyle w:val="21"/>
        <w:numPr>
          <w:ilvl w:val="0"/>
          <w:numId w:val="12"/>
        </w:numPr>
        <w:shd w:val="clear" w:color="auto" w:fill="auto"/>
        <w:tabs>
          <w:tab w:val="left" w:pos="250"/>
        </w:tabs>
        <w:spacing w:before="0" w:line="240" w:lineRule="auto"/>
        <w:ind w:left="-284" w:firstLine="426"/>
        <w:jc w:val="both"/>
        <w:rPr>
          <w:rStyle w:val="20"/>
          <w:bCs/>
          <w:sz w:val="24"/>
          <w:szCs w:val="24"/>
          <w:shd w:val="clear" w:color="auto" w:fill="auto"/>
        </w:rPr>
      </w:pPr>
      <w:r w:rsidRPr="00E24505">
        <w:rPr>
          <w:rStyle w:val="20"/>
          <w:sz w:val="24"/>
          <w:szCs w:val="24"/>
        </w:rPr>
        <w:t>в случае отказа Министерства образования и науки Республики Татарстан</w:t>
      </w:r>
      <w:r w:rsidR="0097538C">
        <w:rPr>
          <w:rStyle w:val="20"/>
          <w:sz w:val="24"/>
          <w:szCs w:val="24"/>
        </w:rPr>
        <w:t>МБОУ «Староаймановская ООШ»</w:t>
      </w:r>
      <w:r w:rsidRPr="00E24505">
        <w:rPr>
          <w:rStyle w:val="20"/>
          <w:sz w:val="24"/>
          <w:szCs w:val="24"/>
        </w:rPr>
        <w:t xml:space="preserve">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sidR="0097538C">
        <w:rPr>
          <w:rStyle w:val="20"/>
          <w:sz w:val="24"/>
          <w:szCs w:val="24"/>
        </w:rPr>
        <w:t>МБОУ «Староаймановская ООШ»</w:t>
      </w:r>
      <w:r w:rsidRPr="00E24505">
        <w:rPr>
          <w:rStyle w:val="20"/>
          <w:sz w:val="24"/>
          <w:szCs w:val="24"/>
        </w:rPr>
        <w:t xml:space="preserve"> в государственной аккредитации по соответствующей образовательной программе.</w:t>
      </w:r>
    </w:p>
    <w:p w:rsidR="00D71AF7" w:rsidRPr="0025144F" w:rsidRDefault="0097538C" w:rsidP="0025144F">
      <w:pPr>
        <w:pStyle w:val="21"/>
        <w:numPr>
          <w:ilvl w:val="2"/>
          <w:numId w:val="31"/>
        </w:numPr>
        <w:shd w:val="clear" w:color="auto" w:fill="auto"/>
        <w:tabs>
          <w:tab w:val="left" w:pos="250"/>
        </w:tabs>
        <w:spacing w:before="0" w:line="240" w:lineRule="auto"/>
        <w:ind w:left="-284" w:firstLine="426"/>
        <w:jc w:val="both"/>
        <w:rPr>
          <w:b w:val="0"/>
          <w:sz w:val="24"/>
          <w:szCs w:val="24"/>
        </w:rPr>
      </w:pPr>
      <w:r>
        <w:rPr>
          <w:rStyle w:val="20"/>
          <w:sz w:val="24"/>
          <w:szCs w:val="24"/>
        </w:rPr>
        <w:t>МБОУ «Староаймановская ООШ»</w:t>
      </w:r>
      <w:r w:rsidR="00D71AF7" w:rsidRPr="0025144F">
        <w:rPr>
          <w:rStyle w:val="20"/>
          <w:sz w:val="24"/>
          <w:szCs w:val="24"/>
        </w:rPr>
        <w:t xml:space="preserve"> доводит до сведения учащихся и их </w:t>
      </w:r>
      <w:r w:rsidR="00E24505" w:rsidRPr="0025144F">
        <w:rPr>
          <w:rStyle w:val="20"/>
          <w:sz w:val="24"/>
          <w:szCs w:val="24"/>
        </w:rPr>
        <w:t>р</w:t>
      </w:r>
      <w:r w:rsidR="00D71AF7" w:rsidRPr="0025144F">
        <w:rPr>
          <w:rStyle w:val="20"/>
          <w:sz w:val="24"/>
          <w:szCs w:val="24"/>
        </w:rPr>
        <w:t>одителей(законных представителей) полученную от учредителя информацию об</w:t>
      </w:r>
      <w:r w:rsidR="00D71AF7" w:rsidRPr="0025144F">
        <w:rPr>
          <w:b w:val="0"/>
          <w:sz w:val="24"/>
          <w:szCs w:val="24"/>
        </w:rPr>
        <w:t xml:space="preserve">организациях, реализующих соответствующие образовательные программы,которые дали согласие на перевод учащихся из </w:t>
      </w:r>
      <w:r>
        <w:rPr>
          <w:b w:val="0"/>
          <w:sz w:val="24"/>
          <w:szCs w:val="24"/>
        </w:rPr>
        <w:t>МБОУ «Староаймановская ООШ»</w:t>
      </w:r>
      <w:r w:rsidR="00D71AF7" w:rsidRPr="0025144F">
        <w:rPr>
          <w:b w:val="0"/>
          <w:sz w:val="24"/>
          <w:szCs w:val="24"/>
        </w:rPr>
        <w:t xml:space="preserve">,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w:t>
      </w:r>
      <w:r w:rsidR="00D71AF7" w:rsidRPr="0025144F">
        <w:rPr>
          <w:b w:val="0"/>
          <w:sz w:val="24"/>
          <w:szCs w:val="24"/>
        </w:rPr>
        <w:lastRenderedPageBreak/>
        <w:t>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D71AF7" w:rsidRPr="0025144F" w:rsidRDefault="00D71AF7" w:rsidP="00D71AF7">
      <w:pPr>
        <w:pStyle w:val="21"/>
        <w:numPr>
          <w:ilvl w:val="2"/>
          <w:numId w:val="32"/>
        </w:numPr>
        <w:shd w:val="clear" w:color="auto" w:fill="auto"/>
        <w:tabs>
          <w:tab w:val="left" w:pos="1018"/>
        </w:tabs>
        <w:spacing w:before="0" w:line="240" w:lineRule="auto"/>
        <w:ind w:left="-284" w:right="20" w:firstLine="426"/>
        <w:jc w:val="both"/>
        <w:rPr>
          <w:b w:val="0"/>
          <w:sz w:val="24"/>
          <w:szCs w:val="24"/>
        </w:rPr>
      </w:pPr>
      <w:r w:rsidRPr="0025144F">
        <w:rPr>
          <w:b w:val="0"/>
          <w:sz w:val="24"/>
          <w:szCs w:val="24"/>
        </w:rPr>
        <w:t xml:space="preserve">После получения соответствующих письменных согласий родителей (законных представителей) </w:t>
      </w:r>
      <w:r w:rsidR="0097538C">
        <w:rPr>
          <w:b w:val="0"/>
          <w:sz w:val="24"/>
          <w:szCs w:val="24"/>
        </w:rPr>
        <w:t>МБОУ «Староаймановская ООШ»</w:t>
      </w:r>
      <w:r w:rsidRPr="0025144F">
        <w:rPr>
          <w:b w:val="0"/>
          <w:sz w:val="24"/>
          <w:szCs w:val="24"/>
        </w:rPr>
        <w:t xml:space="preserve"> издает приказ об отчисленииучащихся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D71AF7" w:rsidRPr="00D71AF7" w:rsidRDefault="00D71AF7" w:rsidP="00D71AF7">
      <w:pPr>
        <w:pStyle w:val="21"/>
        <w:numPr>
          <w:ilvl w:val="2"/>
          <w:numId w:val="32"/>
        </w:numPr>
        <w:shd w:val="clear" w:color="auto" w:fill="auto"/>
        <w:tabs>
          <w:tab w:val="left" w:pos="1162"/>
        </w:tabs>
        <w:spacing w:before="0" w:line="240" w:lineRule="auto"/>
        <w:ind w:left="-284" w:right="20" w:firstLine="426"/>
        <w:jc w:val="both"/>
        <w:rPr>
          <w:b w:val="0"/>
          <w:sz w:val="24"/>
          <w:szCs w:val="24"/>
        </w:rPr>
      </w:pPr>
      <w:r w:rsidRPr="00D71AF7">
        <w:rPr>
          <w:b w:val="0"/>
          <w:sz w:val="24"/>
          <w:szCs w:val="24"/>
        </w:rPr>
        <w:t xml:space="preserve"> 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w:t>
      </w:r>
    </w:p>
    <w:p w:rsidR="00D71AF7" w:rsidRPr="00D71AF7" w:rsidRDefault="0097538C" w:rsidP="00D71AF7">
      <w:pPr>
        <w:pStyle w:val="21"/>
        <w:numPr>
          <w:ilvl w:val="2"/>
          <w:numId w:val="32"/>
        </w:numPr>
        <w:shd w:val="clear" w:color="auto" w:fill="auto"/>
        <w:tabs>
          <w:tab w:val="left" w:pos="1124"/>
          <w:tab w:val="left" w:leader="underscore" w:pos="3908"/>
        </w:tabs>
        <w:spacing w:before="0" w:line="240" w:lineRule="auto"/>
        <w:ind w:left="-284" w:right="20" w:firstLine="426"/>
        <w:jc w:val="both"/>
        <w:rPr>
          <w:b w:val="0"/>
          <w:sz w:val="24"/>
          <w:szCs w:val="24"/>
        </w:rPr>
      </w:pPr>
      <w:r>
        <w:rPr>
          <w:b w:val="0"/>
          <w:sz w:val="24"/>
          <w:szCs w:val="24"/>
        </w:rPr>
        <w:t>МБОУ «Староаймановская ООШ»</w:t>
      </w:r>
      <w:r w:rsidR="00D71AF7" w:rsidRPr="00D71AF7">
        <w:rPr>
          <w:b w:val="0"/>
          <w:sz w:val="24"/>
          <w:szCs w:val="24"/>
        </w:rPr>
        <w:t xml:space="preserve">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w:t>
      </w:r>
    </w:p>
    <w:p w:rsidR="00D71AF7" w:rsidRPr="00D71AF7" w:rsidRDefault="00D71AF7" w:rsidP="00D71AF7">
      <w:pPr>
        <w:pStyle w:val="21"/>
        <w:numPr>
          <w:ilvl w:val="1"/>
          <w:numId w:val="32"/>
        </w:numPr>
        <w:shd w:val="clear" w:color="auto" w:fill="auto"/>
        <w:tabs>
          <w:tab w:val="left" w:pos="913"/>
          <w:tab w:val="left" w:leader="underscore" w:pos="8761"/>
        </w:tabs>
        <w:spacing w:before="0" w:line="240" w:lineRule="auto"/>
        <w:ind w:left="-284" w:right="20" w:firstLine="426"/>
        <w:jc w:val="both"/>
        <w:rPr>
          <w:b w:val="0"/>
          <w:sz w:val="24"/>
          <w:szCs w:val="24"/>
        </w:rPr>
      </w:pPr>
      <w:r w:rsidRPr="00D71AF7">
        <w:rPr>
          <w:b w:val="0"/>
          <w:sz w:val="24"/>
          <w:szCs w:val="24"/>
        </w:rPr>
        <w:t xml:space="preserve">Отчисление экстернов, принятых в </w:t>
      </w:r>
      <w:r w:rsidR="0097538C">
        <w:rPr>
          <w:b w:val="0"/>
          <w:sz w:val="24"/>
          <w:szCs w:val="24"/>
        </w:rPr>
        <w:t>МБОУ «Староаймановская ООШ»</w:t>
      </w:r>
      <w:r w:rsidRPr="00D71AF7">
        <w:rPr>
          <w:b w:val="0"/>
          <w:sz w:val="24"/>
          <w:szCs w:val="24"/>
        </w:rPr>
        <w:t xml:space="preserve">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w:t>
      </w:r>
    </w:p>
    <w:p w:rsidR="00D71AF7" w:rsidRDefault="00D71AF7" w:rsidP="00D71AF7">
      <w:pPr>
        <w:pStyle w:val="21"/>
        <w:numPr>
          <w:ilvl w:val="1"/>
          <w:numId w:val="32"/>
        </w:numPr>
        <w:shd w:val="clear" w:color="auto" w:fill="auto"/>
        <w:tabs>
          <w:tab w:val="left" w:pos="817"/>
        </w:tabs>
        <w:spacing w:before="0" w:line="240" w:lineRule="auto"/>
        <w:ind w:left="-284" w:firstLine="426"/>
        <w:jc w:val="both"/>
        <w:rPr>
          <w:b w:val="0"/>
          <w:sz w:val="24"/>
          <w:szCs w:val="24"/>
        </w:rPr>
      </w:pPr>
      <w:r w:rsidRPr="00D71AF7">
        <w:rPr>
          <w:b w:val="0"/>
          <w:sz w:val="24"/>
          <w:szCs w:val="24"/>
        </w:rPr>
        <w:t xml:space="preserve">Права и обязанности учащегося, предусмотренные законодательством об образовании и локальными нормативными актами </w:t>
      </w:r>
      <w:r w:rsidR="0097538C">
        <w:rPr>
          <w:b w:val="0"/>
          <w:sz w:val="24"/>
          <w:szCs w:val="24"/>
        </w:rPr>
        <w:t>МБОУ «Староаймановская ООШ»</w:t>
      </w:r>
      <w:r w:rsidRPr="00D71AF7">
        <w:rPr>
          <w:b w:val="0"/>
          <w:sz w:val="24"/>
          <w:szCs w:val="24"/>
        </w:rPr>
        <w:t xml:space="preserve">, прекращаются с даты его отчисления из </w:t>
      </w:r>
      <w:r w:rsidR="0097538C">
        <w:rPr>
          <w:b w:val="0"/>
          <w:sz w:val="24"/>
          <w:szCs w:val="24"/>
        </w:rPr>
        <w:t>МБОУ «Староаймановская ООШ»</w:t>
      </w:r>
      <w:r w:rsidRPr="00D71AF7">
        <w:rPr>
          <w:b w:val="0"/>
          <w:sz w:val="24"/>
          <w:szCs w:val="24"/>
        </w:rPr>
        <w:t>.</w:t>
      </w:r>
    </w:p>
    <w:p w:rsidR="0042092A" w:rsidRDefault="0042092A" w:rsidP="0042092A">
      <w:pPr>
        <w:pStyle w:val="21"/>
        <w:shd w:val="clear" w:color="auto" w:fill="auto"/>
        <w:tabs>
          <w:tab w:val="left" w:pos="817"/>
        </w:tabs>
        <w:spacing w:before="0" w:line="240" w:lineRule="auto"/>
        <w:ind w:left="142"/>
        <w:jc w:val="both"/>
        <w:rPr>
          <w:b w:val="0"/>
          <w:sz w:val="24"/>
          <w:szCs w:val="24"/>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B64237" w:rsidRDefault="00B64237" w:rsidP="00111EA6">
      <w:pPr>
        <w:spacing w:after="267" w:line="240" w:lineRule="auto"/>
        <w:ind w:left="142"/>
        <w:jc w:val="right"/>
        <w:rPr>
          <w:rFonts w:ascii="Calibri" w:eastAsia="Calibri" w:hAnsi="Calibri" w:cs="Calibri"/>
          <w:color w:val="000000"/>
        </w:rPr>
      </w:pPr>
    </w:p>
    <w:p w:rsidR="00111EA6" w:rsidRDefault="00111EA6" w:rsidP="00111EA6">
      <w:pPr>
        <w:spacing w:after="267" w:line="240" w:lineRule="auto"/>
        <w:ind w:left="142"/>
        <w:jc w:val="right"/>
        <w:rPr>
          <w:rFonts w:ascii="Calibri" w:eastAsia="Calibri" w:hAnsi="Calibri" w:cs="Calibri"/>
          <w:color w:val="000000"/>
        </w:rPr>
      </w:pPr>
      <w:r>
        <w:rPr>
          <w:rFonts w:ascii="Calibri" w:eastAsia="Calibri" w:hAnsi="Calibri" w:cs="Calibri"/>
          <w:color w:val="000000"/>
        </w:rPr>
        <w:lastRenderedPageBreak/>
        <w:t>Приложение 1</w:t>
      </w:r>
    </w:p>
    <w:p w:rsidR="00111EA6" w:rsidRDefault="00111EA6" w:rsidP="00111EA6">
      <w:pPr>
        <w:spacing w:after="11" w:line="236" w:lineRule="auto"/>
        <w:ind w:left="142" w:right="-6" w:hanging="10"/>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 xml:space="preserve">Учетный номер ________ </w:t>
      </w:r>
      <w:r w:rsidRPr="00111EA6">
        <w:rPr>
          <w:rFonts w:ascii="Times New Roman" w:eastAsia="Times New Roman" w:hAnsi="Times New Roman" w:cs="Times New Roman"/>
          <w:color w:val="000000"/>
          <w:sz w:val="20"/>
        </w:rPr>
        <w:tab/>
        <w:t xml:space="preserve">Директору </w:t>
      </w:r>
      <w:r w:rsidR="0097538C">
        <w:rPr>
          <w:rFonts w:ascii="Times New Roman" w:eastAsia="Times New Roman" w:hAnsi="Times New Roman" w:cs="Times New Roman"/>
          <w:color w:val="000000"/>
          <w:sz w:val="20"/>
        </w:rPr>
        <w:t>МБОУ «Староаймановская ООШ»</w:t>
      </w:r>
      <w:r w:rsidRPr="00111EA6">
        <w:rPr>
          <w:rFonts w:ascii="Times New Roman" w:eastAsia="Times New Roman" w:hAnsi="Times New Roman" w:cs="Times New Roman"/>
          <w:color w:val="000000"/>
          <w:sz w:val="20"/>
        </w:rPr>
        <w:t xml:space="preserve">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Актанышскогомуниципального района РТ </w:t>
      </w:r>
      <w:r w:rsidR="0097538C">
        <w:rPr>
          <w:rFonts w:ascii="Times New Roman" w:eastAsia="Times New Roman" w:hAnsi="Times New Roman" w:cs="Times New Roman"/>
          <w:color w:val="000000"/>
          <w:sz w:val="20"/>
        </w:rPr>
        <w:t>Насыйрова А.А.</w:t>
      </w:r>
    </w:p>
    <w:p w:rsidR="00111EA6" w:rsidRPr="00111EA6" w:rsidRDefault="00111EA6" w:rsidP="00111EA6">
      <w:pPr>
        <w:spacing w:after="11" w:line="236" w:lineRule="auto"/>
        <w:ind w:left="142" w:right="-6" w:hanging="10"/>
        <w:rPr>
          <w:rFonts w:ascii="Calibri" w:eastAsia="Calibri" w:hAnsi="Calibri" w:cs="Calibri"/>
          <w:color w:val="000000"/>
        </w:rPr>
      </w:pPr>
      <w:r>
        <w:rPr>
          <w:rFonts w:ascii="Times New Roman" w:eastAsia="Times New Roman" w:hAnsi="Times New Roman" w:cs="Times New Roman"/>
          <w:color w:val="000000"/>
          <w:sz w:val="20"/>
        </w:rPr>
        <w:tab/>
      </w:r>
      <w:r>
        <w:rPr>
          <w:rFonts w:ascii="Times New Roman" w:eastAsia="Times New Roman" w:hAnsi="Times New Roman" w:cs="Times New Roman"/>
          <w:color w:val="000000"/>
          <w:sz w:val="20"/>
        </w:rPr>
        <w:tab/>
      </w:r>
      <w:r>
        <w:rPr>
          <w:rFonts w:ascii="Times New Roman" w:eastAsia="Times New Roman" w:hAnsi="Times New Roman" w:cs="Times New Roman"/>
          <w:color w:val="000000"/>
          <w:sz w:val="20"/>
        </w:rPr>
        <w:tab/>
      </w:r>
      <w:r>
        <w:rPr>
          <w:rFonts w:ascii="Times New Roman" w:eastAsia="Times New Roman" w:hAnsi="Times New Roman" w:cs="Times New Roman"/>
          <w:color w:val="000000"/>
          <w:sz w:val="20"/>
        </w:rPr>
        <w:tab/>
      </w:r>
      <w:r>
        <w:rPr>
          <w:rFonts w:ascii="Times New Roman" w:eastAsia="Times New Roman" w:hAnsi="Times New Roman" w:cs="Times New Roman"/>
          <w:color w:val="000000"/>
          <w:sz w:val="20"/>
        </w:rPr>
        <w:tab/>
      </w:r>
    </w:p>
    <w:p w:rsidR="00111EA6" w:rsidRPr="00111EA6" w:rsidRDefault="00111EA6" w:rsidP="00111EA6">
      <w:pPr>
        <w:spacing w:after="40" w:line="240" w:lineRule="auto"/>
        <w:ind w:left="142"/>
        <w:rPr>
          <w:rFonts w:ascii="Calibri" w:eastAsia="Calibri" w:hAnsi="Calibri" w:cs="Calibri"/>
          <w:color w:val="000000"/>
        </w:rPr>
      </w:pPr>
    </w:p>
    <w:p w:rsidR="00111EA6" w:rsidRDefault="00111EA6" w:rsidP="00111EA6">
      <w:pPr>
        <w:spacing w:after="0" w:line="240" w:lineRule="auto"/>
        <w:ind w:left="142" w:right="-15" w:hanging="10"/>
        <w:jc w:val="center"/>
        <w:rPr>
          <w:rFonts w:ascii="Times New Roman" w:eastAsia="Times New Roman" w:hAnsi="Times New Roman" w:cs="Times New Roman"/>
          <w:color w:val="000000"/>
          <w:sz w:val="20"/>
        </w:rPr>
      </w:pPr>
      <w:r w:rsidRPr="00111EA6">
        <w:rPr>
          <w:rFonts w:ascii="Times New Roman" w:eastAsia="Times New Roman" w:hAnsi="Times New Roman" w:cs="Times New Roman"/>
          <w:b/>
          <w:color w:val="000000"/>
          <w:sz w:val="20"/>
        </w:rPr>
        <w:t>Фамилия, имя, отчество</w:t>
      </w:r>
      <w:r w:rsidRPr="00111EA6">
        <w:rPr>
          <w:rFonts w:ascii="Times New Roman" w:eastAsia="Times New Roman" w:hAnsi="Times New Roman" w:cs="Times New Roman"/>
          <w:color w:val="000000"/>
          <w:sz w:val="20"/>
        </w:rPr>
        <w:t xml:space="preserve"> _____________________________________</w:t>
      </w:r>
    </w:p>
    <w:p w:rsidR="00111EA6" w:rsidRPr="00111EA6" w:rsidRDefault="00111EA6" w:rsidP="00207272">
      <w:pPr>
        <w:spacing w:after="0"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20"/>
        </w:rPr>
        <w:t xml:space="preserve">родителя (законного представителя) ненужное зачеркнуть </w:t>
      </w:r>
      <w:r w:rsidRPr="00111EA6">
        <w:rPr>
          <w:rFonts w:ascii="Times New Roman" w:eastAsia="Times New Roman" w:hAnsi="Times New Roman" w:cs="Times New Roman"/>
          <w:b/>
          <w:color w:val="000000"/>
          <w:sz w:val="20"/>
        </w:rPr>
        <w:t xml:space="preserve">проживающего по адресу: </w:t>
      </w:r>
    </w:p>
    <w:p w:rsidR="00111EA6" w:rsidRPr="00111EA6" w:rsidRDefault="00111EA6" w:rsidP="00111EA6">
      <w:pPr>
        <w:spacing w:after="1" w:line="234" w:lineRule="auto"/>
        <w:ind w:left="142" w:right="-15" w:hanging="10"/>
        <w:rPr>
          <w:rFonts w:ascii="Calibri" w:eastAsia="Calibri" w:hAnsi="Calibri" w:cs="Calibri"/>
          <w:color w:val="000000"/>
        </w:rPr>
      </w:pPr>
      <w:r w:rsidRPr="00111EA6">
        <w:rPr>
          <w:rFonts w:ascii="Times New Roman" w:eastAsia="Times New Roman" w:hAnsi="Times New Roman" w:cs="Times New Roman"/>
          <w:b/>
          <w:color w:val="000000"/>
          <w:sz w:val="20"/>
        </w:rPr>
        <w:t xml:space="preserve">_______________________________________ </w:t>
      </w:r>
    </w:p>
    <w:p w:rsidR="00111EA6" w:rsidRPr="00111EA6" w:rsidRDefault="00111EA6" w:rsidP="00111EA6">
      <w:pPr>
        <w:spacing w:after="1" w:line="234" w:lineRule="auto"/>
        <w:ind w:left="142" w:right="-15" w:hanging="10"/>
        <w:rPr>
          <w:rFonts w:ascii="Calibri" w:eastAsia="Calibri" w:hAnsi="Calibri" w:cs="Calibri"/>
          <w:color w:val="000000"/>
        </w:rPr>
      </w:pPr>
      <w:r w:rsidRPr="00111EA6">
        <w:rPr>
          <w:rFonts w:ascii="Times New Roman" w:eastAsia="Times New Roman" w:hAnsi="Times New Roman" w:cs="Times New Roman"/>
          <w:b/>
          <w:color w:val="000000"/>
          <w:sz w:val="20"/>
        </w:rPr>
        <w:t xml:space="preserve">_________________________________ </w:t>
      </w:r>
    </w:p>
    <w:p w:rsidR="005F509D" w:rsidRDefault="00111EA6" w:rsidP="005F509D">
      <w:pPr>
        <w:spacing w:after="11" w:line="236" w:lineRule="auto"/>
        <w:ind w:left="142" w:right="922" w:hanging="10"/>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b/>
          <w:color w:val="000000"/>
          <w:sz w:val="20"/>
        </w:rPr>
        <w:t>Телефон</w:t>
      </w:r>
      <w:r w:rsidRPr="00111EA6">
        <w:rPr>
          <w:rFonts w:ascii="Times New Roman" w:eastAsia="Times New Roman" w:hAnsi="Times New Roman" w:cs="Times New Roman"/>
          <w:color w:val="000000"/>
          <w:sz w:val="20"/>
        </w:rPr>
        <w:t xml:space="preserve"> _______________________  </w:t>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b/>
          <w:color w:val="000000"/>
          <w:sz w:val="20"/>
        </w:rPr>
        <w:t>Паспорт</w:t>
      </w:r>
      <w:r w:rsidR="005F509D">
        <w:rPr>
          <w:rFonts w:ascii="Times New Roman" w:eastAsia="Times New Roman" w:hAnsi="Times New Roman" w:cs="Times New Roman"/>
          <w:color w:val="000000"/>
          <w:sz w:val="20"/>
        </w:rPr>
        <w:t xml:space="preserve"> серия _______ № ________</w:t>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b/>
          <w:color w:val="000000"/>
          <w:sz w:val="20"/>
        </w:rPr>
        <w:t>Выдан</w:t>
      </w:r>
      <w:r w:rsidRPr="00111EA6">
        <w:rPr>
          <w:rFonts w:ascii="Times New Roman" w:eastAsia="Times New Roman" w:hAnsi="Times New Roman" w:cs="Times New Roman"/>
          <w:color w:val="000000"/>
          <w:sz w:val="20"/>
        </w:rPr>
        <w:t xml:space="preserve"> (кем и к</w:t>
      </w:r>
      <w:r w:rsidR="005F509D">
        <w:rPr>
          <w:rFonts w:ascii="Times New Roman" w:eastAsia="Times New Roman" w:hAnsi="Times New Roman" w:cs="Times New Roman"/>
          <w:color w:val="000000"/>
          <w:sz w:val="20"/>
        </w:rPr>
        <w:t xml:space="preserve">огда)                                                                                                               </w:t>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t>_____________________________</w:t>
      </w:r>
    </w:p>
    <w:p w:rsidR="00111EA6" w:rsidRPr="00111EA6" w:rsidRDefault="00111EA6" w:rsidP="005F509D">
      <w:pPr>
        <w:spacing w:after="11" w:line="236" w:lineRule="auto"/>
        <w:ind w:left="142" w:right="922"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_____________________ </w:t>
      </w:r>
    </w:p>
    <w:p w:rsidR="00111EA6" w:rsidRPr="00111EA6" w:rsidRDefault="00111EA6" w:rsidP="00111EA6">
      <w:pPr>
        <w:spacing w:after="44" w:line="240" w:lineRule="auto"/>
        <w:ind w:left="142"/>
        <w:rPr>
          <w:rFonts w:ascii="Calibri" w:eastAsia="Calibri" w:hAnsi="Calibri" w:cs="Calibri"/>
          <w:color w:val="000000"/>
        </w:rPr>
      </w:pPr>
    </w:p>
    <w:p w:rsidR="00111EA6" w:rsidRPr="00111EA6" w:rsidRDefault="00111EA6" w:rsidP="00111EA6">
      <w:pPr>
        <w:spacing w:after="0"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b/>
          <w:color w:val="000000"/>
          <w:sz w:val="20"/>
        </w:rPr>
        <w:t xml:space="preserve">ЗАЯВЛЕНИЕ </w:t>
      </w:r>
    </w:p>
    <w:p w:rsidR="00111EA6" w:rsidRPr="00111EA6" w:rsidRDefault="00111EA6" w:rsidP="00111EA6">
      <w:pPr>
        <w:spacing w:after="34" w:line="240" w:lineRule="auto"/>
        <w:ind w:left="142"/>
        <w:rPr>
          <w:rFonts w:ascii="Calibri" w:eastAsia="Calibri" w:hAnsi="Calibri" w:cs="Calibri"/>
          <w:color w:val="000000"/>
        </w:rPr>
      </w:pPr>
    </w:p>
    <w:p w:rsidR="005F509D" w:rsidRDefault="00111EA6" w:rsidP="00111EA6">
      <w:pPr>
        <w:spacing w:after="11" w:line="236" w:lineRule="auto"/>
        <w:ind w:left="142" w:right="-6" w:hanging="10"/>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Прошу принять меня, моего ребенка (сына, дочь) ________________________</w:t>
      </w:r>
    </w:p>
    <w:p w:rsidR="00111EA6" w:rsidRDefault="00111EA6" w:rsidP="00111EA6">
      <w:pPr>
        <w:spacing w:after="11" w:line="236" w:lineRule="auto"/>
        <w:ind w:left="142" w:right="-6" w:hanging="10"/>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______</w:t>
      </w:r>
      <w:r>
        <w:rPr>
          <w:rFonts w:ascii="Times New Roman" w:eastAsia="Times New Roman" w:hAnsi="Times New Roman" w:cs="Times New Roman"/>
          <w:color w:val="000000"/>
          <w:sz w:val="20"/>
        </w:rPr>
        <w:t>___________________</w:t>
      </w:r>
      <w:r w:rsidRPr="00111EA6">
        <w:rPr>
          <w:rFonts w:ascii="Times New Roman" w:eastAsia="Times New Roman" w:hAnsi="Times New Roman" w:cs="Times New Roman"/>
          <w:color w:val="000000"/>
          <w:sz w:val="20"/>
        </w:rPr>
        <w:t>__________________________</w:t>
      </w:r>
      <w:r>
        <w:rPr>
          <w:rFonts w:ascii="Times New Roman" w:eastAsia="Times New Roman" w:hAnsi="Times New Roman" w:cs="Times New Roman"/>
          <w:color w:val="000000"/>
          <w:sz w:val="20"/>
        </w:rPr>
        <w:t>___________________</w:t>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t>(фамилия, имя,</w:t>
      </w:r>
      <w:r>
        <w:rPr>
          <w:rFonts w:ascii="Times New Roman" w:eastAsia="Times New Roman" w:hAnsi="Times New Roman" w:cs="Times New Roman"/>
          <w:color w:val="000000"/>
          <w:sz w:val="20"/>
        </w:rPr>
        <w:t xml:space="preserve"> отчество)  в </w:t>
      </w:r>
      <w:r w:rsidRPr="00111EA6">
        <w:rPr>
          <w:rFonts w:ascii="Times New Roman" w:eastAsia="Times New Roman" w:hAnsi="Times New Roman" w:cs="Times New Roman"/>
          <w:color w:val="000000"/>
          <w:sz w:val="20"/>
        </w:rPr>
        <w:t xml:space="preserve">класс Вашей школы. </w:t>
      </w:r>
    </w:p>
    <w:p w:rsidR="00111EA6" w:rsidRPr="00111EA6" w:rsidRDefault="00111EA6" w:rsidP="00111EA6">
      <w:pPr>
        <w:spacing w:after="11" w:line="236" w:lineRule="auto"/>
        <w:ind w:left="142" w:right="1987"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Изучал(а)____________________ __язык. </w:t>
      </w:r>
    </w:p>
    <w:p w:rsidR="00111EA6" w:rsidRPr="00111EA6" w:rsidRDefault="00111EA6" w:rsidP="00111EA6">
      <w:pPr>
        <w:spacing w:after="35" w:line="240" w:lineRule="auto"/>
        <w:ind w:left="142"/>
        <w:rPr>
          <w:rFonts w:ascii="Calibri" w:eastAsia="Calibri" w:hAnsi="Calibri" w:cs="Calibri"/>
          <w:color w:val="000000"/>
        </w:rPr>
      </w:pP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b/>
          <w:color w:val="000000"/>
          <w:sz w:val="20"/>
        </w:rPr>
        <w:t>Дата рождения</w:t>
      </w:r>
      <w:r w:rsidRPr="00111EA6">
        <w:rPr>
          <w:rFonts w:ascii="Times New Roman" w:eastAsia="Times New Roman" w:hAnsi="Times New Roman" w:cs="Times New Roman"/>
          <w:color w:val="000000"/>
          <w:sz w:val="20"/>
        </w:rPr>
        <w:t xml:space="preserve"> ребенка _______________________</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b/>
          <w:color w:val="000000"/>
          <w:sz w:val="20"/>
        </w:rPr>
        <w:t>Гражданство</w:t>
      </w:r>
      <w:r w:rsidRPr="00111EA6">
        <w:rPr>
          <w:rFonts w:ascii="Times New Roman" w:eastAsia="Times New Roman" w:hAnsi="Times New Roman" w:cs="Times New Roman"/>
          <w:color w:val="000000"/>
          <w:sz w:val="20"/>
        </w:rPr>
        <w:t xml:space="preserve">____________________________ </w:t>
      </w:r>
    </w:p>
    <w:tbl>
      <w:tblPr>
        <w:tblStyle w:val="TableGrid"/>
        <w:tblW w:w="9373" w:type="dxa"/>
        <w:tblInd w:w="696" w:type="dxa"/>
        <w:tblCellMar>
          <w:right w:w="115" w:type="dxa"/>
        </w:tblCellMar>
        <w:tblLook w:val="04A0" w:firstRow="1" w:lastRow="0" w:firstColumn="1" w:lastColumn="0" w:noHBand="0" w:noVBand="1"/>
      </w:tblPr>
      <w:tblGrid>
        <w:gridCol w:w="5060"/>
        <w:gridCol w:w="4313"/>
      </w:tblGrid>
      <w:tr w:rsidR="00111EA6" w:rsidRPr="00111EA6" w:rsidTr="00111EA6">
        <w:trPr>
          <w:trHeight w:val="456"/>
        </w:trPr>
        <w:tc>
          <w:tcPr>
            <w:tcW w:w="5060" w:type="dxa"/>
            <w:tcBorders>
              <w:top w:val="nil"/>
              <w:left w:val="nil"/>
              <w:bottom w:val="nil"/>
              <w:right w:val="nil"/>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b/>
                <w:color w:val="000000"/>
                <w:sz w:val="20"/>
              </w:rPr>
              <w:t>Место проживания</w:t>
            </w:r>
            <w:r w:rsidRPr="00111EA6">
              <w:rPr>
                <w:rFonts w:ascii="Times New Roman" w:eastAsia="Times New Roman" w:hAnsi="Times New Roman" w:cs="Times New Roman"/>
                <w:color w:val="000000"/>
                <w:sz w:val="20"/>
              </w:rPr>
              <w:t xml:space="preserve"> ребенка (фактическое): </w:t>
            </w:r>
          </w:p>
        </w:tc>
        <w:tc>
          <w:tcPr>
            <w:tcW w:w="4313" w:type="dxa"/>
            <w:tcBorders>
              <w:top w:val="nil"/>
              <w:left w:val="nil"/>
              <w:bottom w:val="nil"/>
              <w:right w:val="nil"/>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b/>
                <w:color w:val="000000"/>
                <w:sz w:val="20"/>
              </w:rPr>
              <w:t>Место регистрации</w:t>
            </w:r>
            <w:r w:rsidRPr="00111EA6">
              <w:rPr>
                <w:rFonts w:ascii="Times New Roman" w:eastAsia="Times New Roman" w:hAnsi="Times New Roman" w:cs="Times New Roman"/>
                <w:color w:val="000000"/>
                <w:sz w:val="20"/>
              </w:rPr>
              <w:t xml:space="preserve"> ребенка (если не совпадает с адресом проживания) </w:t>
            </w:r>
          </w:p>
        </w:tc>
      </w:tr>
      <w:tr w:rsidR="00111EA6" w:rsidRPr="00111EA6" w:rsidTr="00111EA6">
        <w:trPr>
          <w:trHeight w:val="1145"/>
        </w:trPr>
        <w:tc>
          <w:tcPr>
            <w:tcW w:w="5060" w:type="dxa"/>
            <w:tcBorders>
              <w:top w:val="nil"/>
              <w:left w:val="nil"/>
              <w:bottom w:val="nil"/>
              <w:right w:val="nil"/>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Район___________________________________ </w:t>
            </w:r>
          </w:p>
          <w:p w:rsidR="00111EA6" w:rsidRPr="00111EA6" w:rsidRDefault="00111EA6" w:rsidP="00111EA6">
            <w:pPr>
              <w:spacing w:after="34"/>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С. ___________________________________ </w:t>
            </w:r>
          </w:p>
          <w:p w:rsidR="00111EA6" w:rsidRPr="00111EA6" w:rsidRDefault="00111EA6" w:rsidP="00111EA6">
            <w:pPr>
              <w:spacing w:after="14"/>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Улица __________________________________ </w:t>
            </w:r>
          </w:p>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Дом _________________ </w:t>
            </w:r>
          </w:p>
          <w:p w:rsidR="00111EA6" w:rsidRPr="00111EA6" w:rsidRDefault="00111EA6" w:rsidP="00111EA6">
            <w:pPr>
              <w:ind w:left="142"/>
              <w:rPr>
                <w:rFonts w:ascii="Calibri" w:eastAsia="Calibri" w:hAnsi="Calibri" w:cs="Calibri"/>
                <w:color w:val="000000"/>
              </w:rPr>
            </w:pPr>
          </w:p>
        </w:tc>
        <w:tc>
          <w:tcPr>
            <w:tcW w:w="4313" w:type="dxa"/>
            <w:tcBorders>
              <w:top w:val="nil"/>
              <w:left w:val="nil"/>
              <w:bottom w:val="nil"/>
              <w:right w:val="nil"/>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Район____________________________ </w:t>
            </w:r>
          </w:p>
          <w:p w:rsidR="00111EA6" w:rsidRPr="00111EA6" w:rsidRDefault="00111EA6" w:rsidP="00111EA6">
            <w:pPr>
              <w:spacing w:after="34"/>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С. ______________________________ </w:t>
            </w:r>
          </w:p>
          <w:p w:rsidR="00111EA6" w:rsidRPr="00111EA6" w:rsidRDefault="00111EA6" w:rsidP="00111EA6">
            <w:pPr>
              <w:spacing w:after="35"/>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Улица ____________________________ </w:t>
            </w:r>
          </w:p>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0"/>
              </w:rPr>
              <w:t xml:space="preserve">Дом _____  </w:t>
            </w:r>
          </w:p>
          <w:p w:rsidR="00111EA6" w:rsidRPr="00111EA6" w:rsidRDefault="00111EA6" w:rsidP="00111EA6">
            <w:pPr>
              <w:ind w:left="142"/>
              <w:rPr>
                <w:rFonts w:ascii="Calibri" w:eastAsia="Calibri" w:hAnsi="Calibri" w:cs="Calibri"/>
                <w:color w:val="000000"/>
              </w:rPr>
            </w:pPr>
          </w:p>
        </w:tc>
      </w:tr>
    </w:tbl>
    <w:p w:rsidR="00111EA6" w:rsidRPr="00111EA6" w:rsidRDefault="00111EA6" w:rsidP="00111EA6">
      <w:pPr>
        <w:spacing w:after="44" w:line="240" w:lineRule="auto"/>
        <w:ind w:left="142"/>
        <w:rPr>
          <w:rFonts w:ascii="Calibri" w:eastAsia="Calibri" w:hAnsi="Calibri" w:cs="Calibri"/>
          <w:color w:val="000000"/>
        </w:rPr>
      </w:pPr>
      <w:r w:rsidRPr="00111EA6">
        <w:rPr>
          <w:rFonts w:ascii="Times New Roman" w:eastAsia="Times New Roman" w:hAnsi="Times New Roman" w:cs="Times New Roman"/>
          <w:b/>
          <w:color w:val="000000"/>
          <w:sz w:val="20"/>
        </w:rPr>
        <w:t>Сведения о родителях: Мать:</w:t>
      </w:r>
      <w:r w:rsidRPr="00111EA6">
        <w:rPr>
          <w:rFonts w:ascii="Times New Roman" w:eastAsia="Times New Roman" w:hAnsi="Times New Roman" w:cs="Times New Roman"/>
          <w:color w:val="000000"/>
          <w:sz w:val="20"/>
        </w:rPr>
        <w:t xml:space="preserve"> Ф.И.О.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____________________________________________________________________________________________ Место работы: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____________________________________________________________________________________________ </w:t>
      </w:r>
    </w:p>
    <w:p w:rsidR="00111EA6" w:rsidRDefault="00111EA6" w:rsidP="00111EA6">
      <w:pPr>
        <w:spacing w:after="0" w:line="234" w:lineRule="auto"/>
        <w:ind w:left="142" w:right="4674"/>
        <w:jc w:val="both"/>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Должность: ____________________________________</w:t>
      </w:r>
    </w:p>
    <w:p w:rsidR="00111EA6" w:rsidRDefault="00111EA6" w:rsidP="00111EA6">
      <w:pPr>
        <w:spacing w:after="0" w:line="234" w:lineRule="auto"/>
        <w:ind w:left="142" w:right="4674"/>
        <w:jc w:val="both"/>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 xml:space="preserve"> Телефон мобильный): __________________________ </w:t>
      </w:r>
    </w:p>
    <w:p w:rsidR="00111EA6" w:rsidRPr="00111EA6" w:rsidRDefault="00111EA6" w:rsidP="00111EA6">
      <w:pPr>
        <w:spacing w:after="0" w:line="234" w:lineRule="auto"/>
        <w:ind w:left="142" w:right="4674"/>
        <w:jc w:val="both"/>
        <w:rPr>
          <w:rFonts w:ascii="Calibri" w:eastAsia="Calibri" w:hAnsi="Calibri" w:cs="Calibri"/>
          <w:color w:val="000000"/>
        </w:rPr>
      </w:pPr>
      <w:r w:rsidRPr="00111EA6">
        <w:rPr>
          <w:rFonts w:ascii="Times New Roman" w:eastAsia="Times New Roman" w:hAnsi="Times New Roman" w:cs="Times New Roman"/>
          <w:b/>
          <w:color w:val="000000"/>
          <w:sz w:val="20"/>
        </w:rPr>
        <w:t>Отец:</w:t>
      </w:r>
      <w:r w:rsidRPr="00111EA6">
        <w:rPr>
          <w:rFonts w:ascii="Times New Roman" w:eastAsia="Times New Roman" w:hAnsi="Times New Roman" w:cs="Times New Roman"/>
          <w:color w:val="000000"/>
          <w:sz w:val="20"/>
        </w:rPr>
        <w:t xml:space="preserve">Ф.И.О.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____________________________________________________________________________________________ Место работы: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____________________________________________________________________________________________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Должность: ____________________________________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Телефон (мобильный): __________________________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b/>
          <w:color w:val="000000"/>
          <w:sz w:val="20"/>
        </w:rPr>
        <w:t>Для многодетной семьи</w:t>
      </w:r>
      <w:r w:rsidRPr="00111EA6">
        <w:rPr>
          <w:rFonts w:ascii="Times New Roman" w:eastAsia="Times New Roman" w:hAnsi="Times New Roman" w:cs="Times New Roman"/>
          <w:color w:val="000000"/>
          <w:sz w:val="20"/>
        </w:rPr>
        <w:t xml:space="preserve"> указать № удостоверения ________________________ </w:t>
      </w:r>
    </w:p>
    <w:p w:rsidR="00111EA6" w:rsidRPr="00111EA6" w:rsidRDefault="00111EA6" w:rsidP="00111EA6">
      <w:pPr>
        <w:spacing w:after="37" w:line="240" w:lineRule="auto"/>
        <w:ind w:left="142"/>
        <w:rPr>
          <w:rFonts w:ascii="Calibri" w:eastAsia="Calibri" w:hAnsi="Calibri" w:cs="Calibri"/>
          <w:color w:val="000000"/>
        </w:rPr>
      </w:pP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С Уставом __________________________________________ознакомлены. </w:t>
      </w:r>
    </w:p>
    <w:p w:rsidR="00111EA6" w:rsidRDefault="00111EA6" w:rsidP="00111EA6">
      <w:pPr>
        <w:spacing w:after="157" w:line="236" w:lineRule="auto"/>
        <w:ind w:left="142" w:right="1452" w:hanging="10"/>
        <w:rPr>
          <w:rFonts w:ascii="Times New Roman" w:eastAsia="Times New Roman" w:hAnsi="Times New Roman" w:cs="Times New Roman"/>
          <w:color w:val="000000"/>
          <w:sz w:val="20"/>
        </w:rPr>
      </w:pPr>
      <w:r w:rsidRPr="00111EA6">
        <w:rPr>
          <w:rFonts w:ascii="Times New Roman" w:eastAsia="Times New Roman" w:hAnsi="Times New Roman" w:cs="Times New Roman"/>
          <w:color w:val="000000"/>
          <w:sz w:val="20"/>
        </w:rPr>
        <w:t xml:space="preserve"> Лицензией __________________________________________ознакомлены.  Аккредитацией ______________________________________ознакомлены. </w:t>
      </w:r>
    </w:p>
    <w:p w:rsidR="00111EA6" w:rsidRPr="00111EA6" w:rsidRDefault="00111EA6" w:rsidP="00111EA6">
      <w:pPr>
        <w:spacing w:after="157" w:line="236" w:lineRule="auto"/>
        <w:ind w:left="142" w:right="1452" w:hanging="10"/>
        <w:rPr>
          <w:rFonts w:ascii="Calibri" w:eastAsia="Calibri" w:hAnsi="Calibri" w:cs="Calibri"/>
          <w:color w:val="000000"/>
        </w:rPr>
      </w:pPr>
      <w:r w:rsidRPr="00111EA6">
        <w:rPr>
          <w:rFonts w:ascii="Times New Roman" w:eastAsia="Times New Roman" w:hAnsi="Times New Roman" w:cs="Times New Roman"/>
          <w:color w:val="000000"/>
          <w:sz w:val="20"/>
        </w:rPr>
        <w:t>режимом работы школы ______________________________ознакомлены.  образовательной программой __________________________ознакомлены. Выбираю язык обучения и воспитания татарский, русский (</w:t>
      </w:r>
      <w:r w:rsidRPr="00111EA6">
        <w:rPr>
          <w:rFonts w:ascii="Times New Roman" w:eastAsia="Times New Roman" w:hAnsi="Times New Roman" w:cs="Times New Roman"/>
          <w:i/>
          <w:color w:val="000000"/>
          <w:sz w:val="20"/>
        </w:rPr>
        <w:t>нужное подчеркнуть</w:t>
      </w:r>
      <w:r w:rsidRPr="00111EA6">
        <w:rPr>
          <w:rFonts w:ascii="Times New Roman" w:eastAsia="Times New Roman" w:hAnsi="Times New Roman" w:cs="Times New Roman"/>
          <w:color w:val="000000"/>
          <w:sz w:val="20"/>
        </w:rPr>
        <w:t xml:space="preserve">) </w:t>
      </w:r>
    </w:p>
    <w:p w:rsidR="00111EA6" w:rsidRPr="00111EA6" w:rsidRDefault="00111EA6" w:rsidP="00111EA6">
      <w:pPr>
        <w:spacing w:after="11" w:line="236" w:lineRule="auto"/>
        <w:ind w:left="142" w:right="-6" w:firstLine="691"/>
        <w:rPr>
          <w:rFonts w:ascii="Calibri" w:eastAsia="Calibri" w:hAnsi="Calibri" w:cs="Calibri"/>
          <w:color w:val="000000"/>
        </w:rPr>
      </w:pPr>
      <w:r w:rsidRPr="00111EA6">
        <w:rPr>
          <w:rFonts w:ascii="Times New Roman" w:eastAsia="Times New Roman" w:hAnsi="Times New Roman" w:cs="Times New Roman"/>
          <w:color w:val="000000"/>
          <w:sz w:val="20"/>
        </w:rPr>
        <w:t xml:space="preserve">Администрация несет ответственность за конфиденциальность персональных данных ребенка, родителей. </w:t>
      </w:r>
    </w:p>
    <w:p w:rsidR="00111EA6" w:rsidRPr="00111EA6" w:rsidRDefault="00111EA6" w:rsidP="00111EA6">
      <w:pPr>
        <w:spacing w:after="11" w:line="236" w:lineRule="auto"/>
        <w:ind w:left="142" w:right="-6" w:hanging="10"/>
        <w:rPr>
          <w:rFonts w:ascii="Calibri" w:eastAsia="Calibri" w:hAnsi="Calibri" w:cs="Calibri"/>
          <w:color w:val="000000"/>
        </w:rPr>
      </w:pPr>
      <w:r w:rsidRPr="00111EA6">
        <w:rPr>
          <w:rFonts w:ascii="Times New Roman" w:eastAsia="Times New Roman" w:hAnsi="Times New Roman" w:cs="Times New Roman"/>
          <w:color w:val="000000"/>
          <w:sz w:val="20"/>
        </w:rPr>
        <w:t xml:space="preserve">________________ </w:t>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r>
      <w:r w:rsidRPr="00111EA6">
        <w:rPr>
          <w:rFonts w:ascii="Times New Roman" w:eastAsia="Times New Roman" w:hAnsi="Times New Roman" w:cs="Times New Roman"/>
          <w:color w:val="000000"/>
          <w:sz w:val="20"/>
        </w:rPr>
        <w:tab/>
        <w:t xml:space="preserve">«______» _____________20____года </w:t>
      </w:r>
    </w:p>
    <w:p w:rsidR="005F509D" w:rsidRDefault="005F509D" w:rsidP="00111EA6">
      <w:pPr>
        <w:spacing w:after="0" w:line="237" w:lineRule="auto"/>
        <w:ind w:left="142" w:hanging="10"/>
        <w:jc w:val="right"/>
        <w:rPr>
          <w:rFonts w:ascii="Times New Roman" w:eastAsia="Times New Roman" w:hAnsi="Times New Roman" w:cs="Times New Roman"/>
          <w:color w:val="000000"/>
          <w:sz w:val="24"/>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2  </w:t>
      </w:r>
    </w:p>
    <w:p w:rsidR="00111EA6" w:rsidRPr="00111EA6" w:rsidRDefault="00111EA6" w:rsidP="00111EA6">
      <w:pPr>
        <w:spacing w:after="15" w:line="235"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Директору МБОУ «</w:t>
      </w:r>
      <w:r w:rsidR="0097538C">
        <w:rPr>
          <w:rFonts w:ascii="Times New Roman" w:eastAsia="Times New Roman" w:hAnsi="Times New Roman" w:cs="Times New Roman"/>
          <w:color w:val="000000"/>
          <w:sz w:val="24"/>
        </w:rPr>
        <w:t>Староаймановская ООШ</w:t>
      </w:r>
    </w:p>
    <w:p w:rsidR="003F0C8B" w:rsidRDefault="00111EA6" w:rsidP="00111EA6">
      <w:pPr>
        <w:spacing w:after="15" w:line="235"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ООШ» </w:t>
      </w:r>
      <w:r w:rsidR="0097538C">
        <w:rPr>
          <w:rFonts w:ascii="Times New Roman" w:eastAsia="Times New Roman" w:hAnsi="Times New Roman" w:cs="Times New Roman"/>
          <w:color w:val="000000"/>
          <w:sz w:val="24"/>
        </w:rPr>
        <w:t xml:space="preserve"> А.А.Насыйровой</w:t>
      </w:r>
    </w:p>
    <w:p w:rsidR="00111EA6" w:rsidRPr="00111EA6" w:rsidRDefault="00111EA6" w:rsidP="00111EA6">
      <w:pPr>
        <w:spacing w:after="15" w:line="235" w:lineRule="auto"/>
        <w:ind w:left="142" w:hanging="10"/>
        <w:jc w:val="right"/>
        <w:rPr>
          <w:rFonts w:ascii="Calibri" w:eastAsia="Calibri" w:hAnsi="Calibri" w:cs="Calibri"/>
          <w:color w:val="000000"/>
        </w:rPr>
      </w:pP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(Ф.И.О. учащегося)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(адрес по прописке и по комплексу)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Тел.дом.______________________ </w:t>
      </w:r>
    </w:p>
    <w:p w:rsidR="00111EA6" w:rsidRPr="00111EA6" w:rsidRDefault="00111EA6" w:rsidP="00111EA6">
      <w:pPr>
        <w:spacing w:after="47" w:line="240" w:lineRule="auto"/>
        <w:ind w:left="142" w:right="1445"/>
        <w:jc w:val="right"/>
        <w:rPr>
          <w:rFonts w:ascii="Calibri" w:eastAsia="Calibri" w:hAnsi="Calibri" w:cs="Calibri"/>
          <w:color w:val="000000"/>
        </w:rPr>
      </w:pPr>
    </w:p>
    <w:p w:rsidR="003F0C8B" w:rsidRDefault="00111EA6" w:rsidP="00111EA6">
      <w:pPr>
        <w:spacing w:after="15" w:line="235" w:lineRule="auto"/>
        <w:ind w:left="142" w:right="885" w:firstLine="4199"/>
        <w:rPr>
          <w:rFonts w:ascii="Times New Roman" w:eastAsia="Times New Roman" w:hAnsi="Times New Roman" w:cs="Times New Roman"/>
          <w:b/>
          <w:color w:val="000000"/>
          <w:sz w:val="24"/>
        </w:rPr>
      </w:pPr>
      <w:r w:rsidRPr="00111EA6">
        <w:rPr>
          <w:rFonts w:ascii="Times New Roman" w:eastAsia="Times New Roman" w:hAnsi="Times New Roman" w:cs="Times New Roman"/>
          <w:b/>
          <w:color w:val="000000"/>
          <w:sz w:val="24"/>
        </w:rPr>
        <w:t>заявление</w:t>
      </w:r>
    </w:p>
    <w:p w:rsidR="00111EA6" w:rsidRPr="00111EA6" w:rsidRDefault="00111EA6" w:rsidP="003F0C8B">
      <w:pPr>
        <w:spacing w:after="15" w:line="235" w:lineRule="auto"/>
        <w:ind w:left="142" w:right="885"/>
        <w:rPr>
          <w:rFonts w:ascii="Calibri" w:eastAsia="Calibri" w:hAnsi="Calibri" w:cs="Calibri"/>
          <w:color w:val="000000"/>
        </w:rPr>
      </w:pPr>
      <w:r w:rsidRPr="00111EA6">
        <w:rPr>
          <w:rFonts w:ascii="Times New Roman" w:eastAsia="Times New Roman" w:hAnsi="Times New Roman" w:cs="Times New Roman"/>
          <w:color w:val="000000"/>
          <w:sz w:val="24"/>
        </w:rPr>
        <w:t xml:space="preserve">Прошу принять меня __________________________________________________ ______________________________________________________ в _______ класс. </w:t>
      </w:r>
    </w:p>
    <w:p w:rsidR="00111EA6" w:rsidRPr="00111EA6" w:rsidRDefault="00111EA6" w:rsidP="00111EA6">
      <w:pPr>
        <w:spacing w:after="15" w:line="235" w:lineRule="auto"/>
        <w:ind w:left="142" w:right="18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Дата рождения:___________________________________________________________ Место рождения:____________________________________________________________ Номер и серия паспорта учащегося: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____________________________________________________________________________ Фактическое место жительства учащегося: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____________________________________________________________________________ </w:t>
      </w:r>
      <w:r w:rsidRPr="00111EA6">
        <w:rPr>
          <w:rFonts w:ascii="Times New Roman" w:eastAsia="Times New Roman" w:hAnsi="Times New Roman" w:cs="Times New Roman"/>
          <w:b/>
          <w:color w:val="000000"/>
          <w:sz w:val="24"/>
        </w:rPr>
        <w:t>____________________________________________________________________________</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Ф.И.О. отца__________________________________________________________________ телефон:________________________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Ф.И.О.матери________________________________________________________________ телефон:_______________________ </w:t>
      </w:r>
    </w:p>
    <w:p w:rsidR="003F0C8B" w:rsidRDefault="003F0C8B" w:rsidP="003F0C8B">
      <w:pPr>
        <w:spacing w:after="71" w:line="240" w:lineRule="auto"/>
        <w:ind w:left="142"/>
        <w:rPr>
          <w:rFonts w:ascii="Times New Roman" w:eastAsia="Times New Roman" w:hAnsi="Times New Roman" w:cs="Times New Roman"/>
          <w:color w:val="000000"/>
          <w:sz w:val="24"/>
        </w:rPr>
      </w:pPr>
    </w:p>
    <w:p w:rsidR="00111EA6" w:rsidRPr="00111EA6" w:rsidRDefault="00111EA6" w:rsidP="003F0C8B">
      <w:pPr>
        <w:spacing w:after="71" w:line="240" w:lineRule="auto"/>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С Уставом, лицензией, свидетельством о государственной аккредитации, образовательными программами, правилами внутреннего распорядка </w:t>
      </w:r>
    </w:p>
    <w:p w:rsidR="003F0C8B" w:rsidRDefault="0097538C" w:rsidP="00111EA6">
      <w:pPr>
        <w:spacing w:after="15" w:line="235" w:lineRule="auto"/>
        <w:ind w:left="142" w:firstLine="692"/>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МБОУ «Староаймановская ООШ»</w:t>
      </w:r>
      <w:r w:rsidR="00111EA6" w:rsidRPr="00111EA6">
        <w:rPr>
          <w:rFonts w:ascii="Times New Roman" w:eastAsia="Times New Roman" w:hAnsi="Times New Roman" w:cs="Times New Roman"/>
          <w:color w:val="000000"/>
          <w:sz w:val="24"/>
        </w:rPr>
        <w:t xml:space="preserve"> ознакомлен(а), </w:t>
      </w:r>
    </w:p>
    <w:p w:rsidR="00111EA6" w:rsidRPr="00111EA6" w:rsidRDefault="00111EA6" w:rsidP="00111EA6">
      <w:pPr>
        <w:spacing w:after="15" w:line="235" w:lineRule="auto"/>
        <w:ind w:left="142" w:firstLine="692"/>
        <w:rPr>
          <w:rFonts w:ascii="Calibri" w:eastAsia="Calibri" w:hAnsi="Calibri" w:cs="Calibri"/>
          <w:color w:val="000000"/>
        </w:rPr>
      </w:pPr>
      <w:r w:rsidRPr="00111EA6">
        <w:rPr>
          <w:rFonts w:ascii="Times New Roman" w:eastAsia="Times New Roman" w:hAnsi="Times New Roman" w:cs="Times New Roman"/>
          <w:color w:val="000000"/>
          <w:sz w:val="24"/>
        </w:rPr>
        <w:t>Выбираю язык обучения и воспитания татарский, русский (</w:t>
      </w:r>
      <w:r w:rsidRPr="00111EA6">
        <w:rPr>
          <w:rFonts w:ascii="Times New Roman" w:eastAsia="Times New Roman" w:hAnsi="Times New Roman" w:cs="Times New Roman"/>
          <w:i/>
          <w:color w:val="000000"/>
          <w:sz w:val="24"/>
        </w:rPr>
        <w:t>нужное подчеркнуть</w:t>
      </w:r>
      <w:r w:rsidRPr="00111EA6">
        <w:rPr>
          <w:rFonts w:ascii="Times New Roman" w:eastAsia="Times New Roman" w:hAnsi="Times New Roman" w:cs="Times New Roman"/>
          <w:color w:val="000000"/>
          <w:sz w:val="24"/>
        </w:rPr>
        <w:t xml:space="preserve">)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 (подпись) </w:t>
      </w:r>
    </w:p>
    <w:p w:rsidR="00111EA6" w:rsidRPr="00111EA6" w:rsidRDefault="00111EA6" w:rsidP="00111EA6">
      <w:pPr>
        <w:spacing w:after="68"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Согласен(на) на обработку своих персональных данных: </w:t>
      </w:r>
    </w:p>
    <w:p w:rsidR="00111EA6" w:rsidRPr="00111EA6" w:rsidRDefault="00111EA6" w:rsidP="00111EA6">
      <w:pPr>
        <w:spacing w:after="0" w:line="240" w:lineRule="auto"/>
        <w:ind w:left="142"/>
        <w:jc w:val="center"/>
        <w:rPr>
          <w:rFonts w:ascii="Calibri" w:eastAsia="Calibri" w:hAnsi="Calibri" w:cs="Calibri"/>
          <w:color w:val="000000"/>
        </w:rPr>
      </w:pPr>
    </w:p>
    <w:p w:rsidR="00111EA6" w:rsidRPr="00111EA6" w:rsidRDefault="00111EA6" w:rsidP="00111EA6">
      <w:pPr>
        <w:spacing w:after="0" w:line="240" w:lineRule="auto"/>
        <w:ind w:left="142"/>
        <w:jc w:val="center"/>
        <w:rPr>
          <w:rFonts w:ascii="Calibri" w:eastAsia="Calibri" w:hAnsi="Calibri" w:cs="Calibri"/>
          <w:color w:val="000000"/>
        </w:rPr>
      </w:pPr>
    </w:p>
    <w:p w:rsidR="00111EA6" w:rsidRPr="00111EA6" w:rsidRDefault="00111EA6" w:rsidP="003F0C8B">
      <w:pPr>
        <w:spacing w:after="0" w:line="237" w:lineRule="auto"/>
        <w:ind w:left="142" w:right="749" w:hanging="10"/>
        <w:jc w:val="center"/>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 (дата) </w:t>
      </w:r>
    </w:p>
    <w:p w:rsidR="00111EA6" w:rsidRPr="00111EA6" w:rsidRDefault="00111EA6" w:rsidP="003F0C8B">
      <w:pPr>
        <w:spacing w:after="0" w:line="237" w:lineRule="auto"/>
        <w:ind w:left="142" w:right="74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_______________________(подпись) </w:t>
      </w:r>
    </w:p>
    <w:p w:rsidR="00111EA6" w:rsidRPr="00111EA6" w:rsidRDefault="00111EA6" w:rsidP="00111EA6">
      <w:pPr>
        <w:spacing w:after="0" w:line="216" w:lineRule="auto"/>
        <w:ind w:left="142" w:right="9890"/>
        <w:rPr>
          <w:rFonts w:ascii="Calibri" w:eastAsia="Calibri" w:hAnsi="Calibri" w:cs="Calibri"/>
          <w:color w:val="000000"/>
        </w:rPr>
      </w:pPr>
    </w:p>
    <w:p w:rsidR="00111EA6" w:rsidRPr="00111EA6" w:rsidRDefault="00111EA6" w:rsidP="00111EA6">
      <w:pPr>
        <w:spacing w:after="138"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Согласовано «_____» ___________________________ 20____г. </w:t>
      </w:r>
    </w:p>
    <w:p w:rsidR="00111EA6" w:rsidRPr="00111EA6" w:rsidRDefault="00111EA6" w:rsidP="00111EA6">
      <w:pPr>
        <w:spacing w:after="22"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(подпись) </w:t>
      </w:r>
      <w:r w:rsidRPr="00111EA6">
        <w:rPr>
          <w:rFonts w:ascii="Times New Roman" w:eastAsia="Times New Roman" w:hAnsi="Times New Roman" w:cs="Times New Roman"/>
          <w:color w:val="000000"/>
          <w:sz w:val="24"/>
        </w:rPr>
        <w:tab/>
        <w:t xml:space="preserve">(ФИО родителя) </w:t>
      </w:r>
    </w:p>
    <w:p w:rsidR="00111EA6" w:rsidRPr="00111EA6" w:rsidRDefault="00111EA6" w:rsidP="00111EA6">
      <w:pPr>
        <w:spacing w:after="0" w:line="216" w:lineRule="auto"/>
        <w:ind w:left="142" w:right="9890"/>
        <w:rPr>
          <w:rFonts w:ascii="Calibri" w:eastAsia="Calibri" w:hAnsi="Calibri" w:cs="Calibri"/>
          <w:color w:val="000000"/>
        </w:rPr>
      </w:pPr>
    </w:p>
    <w:p w:rsidR="00111EA6" w:rsidRPr="00111EA6" w:rsidRDefault="00111EA6" w:rsidP="00111EA6">
      <w:pPr>
        <w:spacing w:after="0" w:line="240" w:lineRule="auto"/>
        <w:ind w:left="142"/>
        <w:rPr>
          <w:rFonts w:ascii="Calibri" w:eastAsia="Calibri" w:hAnsi="Calibri" w:cs="Calibri"/>
          <w:color w:val="000000"/>
        </w:rPr>
      </w:pPr>
    </w:p>
    <w:p w:rsidR="00111EA6" w:rsidRPr="00111EA6" w:rsidRDefault="00111EA6" w:rsidP="00111EA6">
      <w:pPr>
        <w:spacing w:after="0" w:line="240" w:lineRule="auto"/>
        <w:ind w:left="142"/>
        <w:rPr>
          <w:rFonts w:ascii="Calibri" w:eastAsia="Calibri" w:hAnsi="Calibri" w:cs="Calibri"/>
          <w:color w:val="000000"/>
        </w:rPr>
      </w:pPr>
    </w:p>
    <w:p w:rsidR="00111EA6" w:rsidRDefault="00111EA6"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Default="003F0C8B" w:rsidP="00111EA6">
      <w:pPr>
        <w:spacing w:after="34" w:line="240" w:lineRule="auto"/>
        <w:ind w:left="142"/>
        <w:rPr>
          <w:rFonts w:ascii="Times New Roman" w:eastAsia="Times New Roman" w:hAnsi="Times New Roman" w:cs="Times New Roman"/>
          <w:color w:val="000000"/>
          <w:sz w:val="12"/>
        </w:rPr>
      </w:pPr>
    </w:p>
    <w:p w:rsidR="003F0C8B" w:rsidRPr="00111EA6" w:rsidRDefault="003F0C8B" w:rsidP="00111EA6">
      <w:pPr>
        <w:spacing w:after="34" w:line="240" w:lineRule="auto"/>
        <w:ind w:left="142"/>
        <w:rPr>
          <w:rFonts w:ascii="Calibri" w:eastAsia="Calibri" w:hAnsi="Calibri" w:cs="Calibri"/>
          <w:color w:val="000000"/>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3 </w:t>
      </w:r>
    </w:p>
    <w:p w:rsidR="00111EA6" w:rsidRPr="00111EA6" w:rsidRDefault="00111EA6" w:rsidP="00111EA6">
      <w:pPr>
        <w:spacing w:after="83" w:line="240" w:lineRule="auto"/>
        <w:ind w:left="142"/>
        <w:rPr>
          <w:rFonts w:ascii="Calibri" w:eastAsia="Calibri" w:hAnsi="Calibri" w:cs="Calibri"/>
          <w:color w:val="000000"/>
        </w:rPr>
      </w:pPr>
    </w:p>
    <w:p w:rsidR="00111EA6" w:rsidRPr="00111EA6" w:rsidRDefault="00111EA6" w:rsidP="00111EA6">
      <w:pPr>
        <w:spacing w:after="0" w:line="237" w:lineRule="auto"/>
        <w:ind w:left="142" w:right="111"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Заявление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на</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зачисление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вМБОУ«</w:t>
      </w:r>
      <w:r w:rsidR="0097538C">
        <w:rPr>
          <w:rFonts w:ascii="Times New Roman" w:eastAsia="Times New Roman" w:hAnsi="Times New Roman" w:cs="Times New Roman"/>
          <w:b/>
          <w:color w:val="000000"/>
          <w:sz w:val="24"/>
        </w:rPr>
        <w:t>Староаймановская ООШ</w:t>
      </w:r>
      <w:r w:rsidRPr="00111EA6">
        <w:rPr>
          <w:rFonts w:ascii="Times New Roman" w:eastAsia="Times New Roman" w:hAnsi="Times New Roman" w:cs="Times New Roman"/>
          <w:b/>
          <w:color w:val="000000"/>
          <w:sz w:val="24"/>
        </w:rPr>
        <w:t xml:space="preserve"> ООШ»</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для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прохождения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промежуточной</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аттестации</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обучающегося,получающего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образованиевформе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семейного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 xml:space="preserve">образования </w:t>
      </w:r>
    </w:p>
    <w:p w:rsidR="00111EA6" w:rsidRPr="00111EA6" w:rsidRDefault="00111EA6" w:rsidP="00111EA6">
      <w:pPr>
        <w:spacing w:after="63" w:line="240" w:lineRule="auto"/>
        <w:ind w:left="142"/>
        <w:rPr>
          <w:rFonts w:ascii="Calibri" w:eastAsia="Calibri" w:hAnsi="Calibri" w:cs="Calibri"/>
          <w:color w:val="000000"/>
        </w:rPr>
      </w:pPr>
    </w:p>
    <w:p w:rsidR="003F0C8B" w:rsidRDefault="00111EA6" w:rsidP="003F0C8B">
      <w:pPr>
        <w:spacing w:after="15" w:line="235"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Директору МБОУ </w:t>
      </w:r>
    </w:p>
    <w:p w:rsidR="00111EA6" w:rsidRPr="00111EA6" w:rsidRDefault="00111EA6" w:rsidP="003F0C8B">
      <w:pPr>
        <w:spacing w:after="15" w:line="235"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w:t>
      </w:r>
      <w:r w:rsidR="0097538C">
        <w:rPr>
          <w:rFonts w:ascii="Times New Roman" w:eastAsia="Times New Roman" w:hAnsi="Times New Roman" w:cs="Times New Roman"/>
          <w:color w:val="000000"/>
          <w:sz w:val="24"/>
        </w:rPr>
        <w:t>Староаймановская ООШ</w:t>
      </w:r>
      <w:r w:rsidRPr="00111EA6">
        <w:rPr>
          <w:rFonts w:ascii="Times New Roman" w:eastAsia="Times New Roman" w:hAnsi="Times New Roman" w:cs="Times New Roman"/>
          <w:color w:val="000000"/>
          <w:sz w:val="24"/>
        </w:rPr>
        <w:t xml:space="preserve"> ООШ» </w:t>
      </w:r>
    </w:p>
    <w:p w:rsidR="00111EA6" w:rsidRPr="00111EA6" w:rsidRDefault="0097538C" w:rsidP="003F0C8B">
      <w:pPr>
        <w:spacing w:after="8" w:line="240" w:lineRule="auto"/>
        <w:ind w:left="142" w:right="-15" w:hanging="10"/>
        <w:jc w:val="right"/>
        <w:rPr>
          <w:rFonts w:ascii="Calibri" w:eastAsia="Calibri" w:hAnsi="Calibri" w:cs="Calibri"/>
          <w:color w:val="000000"/>
        </w:rPr>
      </w:pPr>
      <w:r>
        <w:rPr>
          <w:rFonts w:ascii="Times New Roman" w:eastAsia="Times New Roman" w:hAnsi="Times New Roman" w:cs="Times New Roman"/>
          <w:color w:val="000000"/>
          <w:sz w:val="24"/>
        </w:rPr>
        <w:t>А.А.Насыйровой</w:t>
      </w:r>
    </w:p>
    <w:p w:rsidR="003F0C8B" w:rsidRDefault="00111EA6" w:rsidP="00111EA6">
      <w:pPr>
        <w:spacing w:after="0" w:line="237"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Ф.И.О. родителя) </w:t>
      </w: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w:t>
      </w:r>
    </w:p>
    <w:p w:rsidR="003F0C8B" w:rsidRDefault="003F0C8B" w:rsidP="00111EA6">
      <w:pPr>
        <w:spacing w:after="15" w:line="235" w:lineRule="auto"/>
        <w:ind w:left="142" w:firstLine="115"/>
        <w:rPr>
          <w:rFonts w:ascii="Times New Roman" w:eastAsia="Times New Roman" w:hAnsi="Times New Roman" w:cs="Times New Roman"/>
          <w:color w:val="000000"/>
          <w:sz w:val="24"/>
        </w:rPr>
      </w:pPr>
    </w:p>
    <w:p w:rsidR="003F0C8B" w:rsidRDefault="00111EA6" w:rsidP="003F0C8B">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3F0C8B" w:rsidRDefault="00111EA6" w:rsidP="003F0C8B">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(адрес по прописке и по комплексу)</w:t>
      </w:r>
    </w:p>
    <w:p w:rsidR="00111EA6" w:rsidRPr="00111EA6" w:rsidRDefault="00111EA6" w:rsidP="003F0C8B">
      <w:pPr>
        <w:spacing w:after="15" w:line="235" w:lineRule="auto"/>
        <w:ind w:left="142" w:firstLine="115"/>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Тел.дом.______________________ </w:t>
      </w:r>
    </w:p>
    <w:p w:rsidR="00111EA6" w:rsidRPr="00111EA6" w:rsidRDefault="00111EA6" w:rsidP="00111EA6">
      <w:pPr>
        <w:spacing w:after="104" w:line="216" w:lineRule="auto"/>
        <w:ind w:left="142" w:right="9998"/>
        <w:rPr>
          <w:rFonts w:ascii="Calibri" w:eastAsia="Calibri" w:hAnsi="Calibri" w:cs="Calibri"/>
          <w:color w:val="000000"/>
        </w:rPr>
      </w:pPr>
    </w:p>
    <w:p w:rsidR="00111EA6" w:rsidRPr="00111EA6" w:rsidRDefault="00111EA6" w:rsidP="00111EA6">
      <w:pPr>
        <w:spacing w:after="8"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24"/>
        </w:rPr>
        <w:t xml:space="preserve">Заявление. </w:t>
      </w:r>
    </w:p>
    <w:p w:rsidR="00111EA6" w:rsidRPr="00111EA6" w:rsidRDefault="00111EA6" w:rsidP="00111EA6">
      <w:pPr>
        <w:spacing w:after="42"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Прошу зачислить моего(ю) сына(дочь) __________________________________________</w:t>
      </w:r>
      <w:r w:rsidR="003F0C8B">
        <w:rPr>
          <w:rFonts w:ascii="Times New Roman" w:eastAsia="Times New Roman" w:hAnsi="Times New Roman" w:cs="Times New Roman"/>
          <w:color w:val="000000"/>
          <w:sz w:val="24"/>
        </w:rPr>
        <w:t>__________________________________</w:t>
      </w:r>
    </w:p>
    <w:p w:rsidR="003F0C8B" w:rsidRDefault="00111EA6" w:rsidP="00111EA6">
      <w:pPr>
        <w:spacing w:after="15" w:line="235" w:lineRule="auto"/>
        <w:ind w:left="142" w:right="4381" w:hanging="10"/>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(ФИО полностью) </w:t>
      </w:r>
    </w:p>
    <w:p w:rsidR="00111EA6" w:rsidRPr="00111EA6" w:rsidRDefault="00111EA6" w:rsidP="005F509D">
      <w:pPr>
        <w:spacing w:after="15" w:line="235" w:lineRule="auto"/>
        <w:ind w:left="142" w:right="141"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 (дата рождения) для прохождения промежуточной аттестации </w:t>
      </w:r>
    </w:p>
    <w:p w:rsidR="00111EA6" w:rsidRPr="00111EA6" w:rsidRDefault="00111EA6" w:rsidP="00111EA6">
      <w:pPr>
        <w:spacing w:after="35"/>
        <w:ind w:left="142"/>
        <w:rPr>
          <w:rFonts w:ascii="Calibri" w:eastAsia="Calibri" w:hAnsi="Calibri" w:cs="Calibri"/>
          <w:color w:val="000000"/>
        </w:rPr>
      </w:pPr>
    </w:p>
    <w:tbl>
      <w:tblPr>
        <w:tblStyle w:val="TableGrid"/>
        <w:tblW w:w="8920" w:type="dxa"/>
        <w:tblInd w:w="14" w:type="dxa"/>
        <w:tblCellMar>
          <w:left w:w="2" w:type="dxa"/>
          <w:right w:w="115" w:type="dxa"/>
        </w:tblCellMar>
        <w:tblLook w:val="04A0" w:firstRow="1" w:lastRow="0" w:firstColumn="1" w:lastColumn="0" w:noHBand="0" w:noVBand="1"/>
      </w:tblPr>
      <w:tblGrid>
        <w:gridCol w:w="1385"/>
        <w:gridCol w:w="4558"/>
        <w:gridCol w:w="2977"/>
      </w:tblGrid>
      <w:tr w:rsidR="00111EA6" w:rsidRPr="00111EA6" w:rsidTr="005F509D">
        <w:trPr>
          <w:trHeight w:val="283"/>
        </w:trPr>
        <w:tc>
          <w:tcPr>
            <w:tcW w:w="1385"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 п/п </w:t>
            </w:r>
          </w:p>
        </w:tc>
        <w:tc>
          <w:tcPr>
            <w:tcW w:w="4558"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Предметы </w:t>
            </w:r>
          </w:p>
        </w:tc>
        <w:tc>
          <w:tcPr>
            <w:tcW w:w="2977"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Год обучения (класс) </w:t>
            </w:r>
          </w:p>
        </w:tc>
      </w:tr>
      <w:tr w:rsidR="00111EA6" w:rsidRPr="00111EA6" w:rsidTr="005F509D">
        <w:trPr>
          <w:trHeight w:val="290"/>
        </w:trPr>
        <w:tc>
          <w:tcPr>
            <w:tcW w:w="1385"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c>
          <w:tcPr>
            <w:tcW w:w="4558"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c>
          <w:tcPr>
            <w:tcW w:w="2977"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r>
    </w:tbl>
    <w:p w:rsidR="00111EA6" w:rsidRPr="00111EA6" w:rsidRDefault="00111EA6" w:rsidP="0080300C">
      <w:pPr>
        <w:spacing w:after="0"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Уставом </w:t>
      </w:r>
      <w:r w:rsidR="0097538C">
        <w:rPr>
          <w:rFonts w:ascii="Times New Roman" w:eastAsia="Times New Roman" w:hAnsi="Times New Roman" w:cs="Times New Roman"/>
          <w:color w:val="000000"/>
          <w:sz w:val="24"/>
        </w:rPr>
        <w:t>МБОУ «Староаймановская ООШ»</w:t>
      </w:r>
      <w:r w:rsidR="003F0C8B"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color w:val="000000"/>
          <w:sz w:val="24"/>
        </w:rPr>
        <w:t xml:space="preserve">ознакомлен(а)_____________________  </w:t>
      </w:r>
    </w:p>
    <w:p w:rsidR="0080300C" w:rsidRDefault="0080300C" w:rsidP="00111EA6">
      <w:pPr>
        <w:spacing w:after="15" w:line="235" w:lineRule="auto"/>
        <w:ind w:left="142" w:hanging="10"/>
        <w:rPr>
          <w:rFonts w:ascii="Times New Roman" w:eastAsia="Times New Roman" w:hAnsi="Times New Roman" w:cs="Times New Roman"/>
          <w:color w:val="000000"/>
          <w:sz w:val="24"/>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Лицензией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 </w:t>
      </w:r>
    </w:p>
    <w:p w:rsidR="003F0C8B" w:rsidRDefault="003F0C8B" w:rsidP="00111EA6">
      <w:pPr>
        <w:spacing w:after="15" w:line="235" w:lineRule="auto"/>
        <w:ind w:left="142" w:hanging="10"/>
        <w:rPr>
          <w:rFonts w:ascii="Times New Roman" w:eastAsia="Times New Roman" w:hAnsi="Times New Roman" w:cs="Times New Roman"/>
          <w:color w:val="000000"/>
          <w:sz w:val="24"/>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 свидетельством о государственной аккредитации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знакомлен(а)____________ </w:t>
      </w:r>
    </w:p>
    <w:p w:rsidR="003F0C8B" w:rsidRDefault="003F0C8B" w:rsidP="00111EA6">
      <w:pPr>
        <w:spacing w:after="15" w:line="235" w:lineRule="auto"/>
        <w:ind w:left="142" w:right="99" w:hanging="10"/>
        <w:rPr>
          <w:rFonts w:ascii="Times New Roman" w:eastAsia="Times New Roman" w:hAnsi="Times New Roman" w:cs="Times New Roman"/>
          <w:color w:val="000000"/>
          <w:sz w:val="24"/>
        </w:rPr>
      </w:pPr>
    </w:p>
    <w:p w:rsidR="00111EA6" w:rsidRPr="00111EA6" w:rsidRDefault="00111EA6" w:rsidP="00111EA6">
      <w:pPr>
        <w:spacing w:after="15" w:line="235" w:lineRule="auto"/>
        <w:ind w:left="142" w:right="9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Образовательными программами </w:t>
      </w:r>
      <w:r w:rsidR="0097538C">
        <w:rPr>
          <w:rFonts w:ascii="Times New Roman" w:eastAsia="Times New Roman" w:hAnsi="Times New Roman" w:cs="Times New Roman"/>
          <w:color w:val="000000"/>
          <w:sz w:val="24"/>
        </w:rPr>
        <w:t>МБОУ «Староаймановская ООШ»</w:t>
      </w:r>
      <w:r w:rsidR="003F0C8B"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color w:val="000000"/>
          <w:sz w:val="24"/>
        </w:rPr>
        <w:t xml:space="preserve">ознакомлен(а)_____________  </w:t>
      </w:r>
    </w:p>
    <w:p w:rsidR="003F0C8B" w:rsidRDefault="003F0C8B" w:rsidP="00111EA6">
      <w:pPr>
        <w:spacing w:after="15" w:line="235" w:lineRule="auto"/>
        <w:ind w:left="142" w:hanging="10"/>
        <w:rPr>
          <w:rFonts w:ascii="Times New Roman" w:eastAsia="Times New Roman" w:hAnsi="Times New Roman" w:cs="Times New Roman"/>
          <w:color w:val="000000"/>
          <w:sz w:val="24"/>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Правилами внутреннего распорядка </w:t>
      </w:r>
      <w:r w:rsidR="0097538C">
        <w:rPr>
          <w:rFonts w:ascii="Times New Roman" w:eastAsia="Times New Roman" w:hAnsi="Times New Roman" w:cs="Times New Roman"/>
          <w:color w:val="000000"/>
          <w:sz w:val="24"/>
        </w:rPr>
        <w:t>МБОУ «Староаймановская ООШ»</w:t>
      </w:r>
      <w:r w:rsidR="003F0C8B"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color w:val="000000"/>
          <w:sz w:val="24"/>
        </w:rPr>
        <w:t xml:space="preserve">ознакомлен(а)___________  </w:t>
      </w:r>
    </w:p>
    <w:p w:rsidR="0080300C" w:rsidRDefault="0080300C" w:rsidP="00111EA6">
      <w:pPr>
        <w:spacing w:after="15" w:line="235" w:lineRule="auto"/>
        <w:ind w:left="142" w:hanging="10"/>
        <w:rPr>
          <w:rFonts w:ascii="Times New Roman" w:eastAsia="Times New Roman" w:hAnsi="Times New Roman" w:cs="Times New Roman"/>
          <w:color w:val="000000"/>
          <w:sz w:val="24"/>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Согласен (-на) на обработку своих персональных данных и персональных данных своего ребенка: </w:t>
      </w:r>
    </w:p>
    <w:p w:rsidR="00111EA6" w:rsidRPr="00111EA6" w:rsidRDefault="00111EA6" w:rsidP="003F0C8B">
      <w:pPr>
        <w:spacing w:after="0" w:line="237" w:lineRule="auto"/>
        <w:ind w:left="142" w:right="74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___________________(дата) </w:t>
      </w:r>
    </w:p>
    <w:p w:rsidR="00111EA6" w:rsidRPr="00111EA6" w:rsidRDefault="00111EA6" w:rsidP="003F0C8B">
      <w:pPr>
        <w:spacing w:after="0" w:line="237" w:lineRule="auto"/>
        <w:ind w:left="142" w:right="86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______________________(подпись) </w:t>
      </w: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3F0C8B" w:rsidRDefault="003F0C8B" w:rsidP="00111EA6">
      <w:pPr>
        <w:spacing w:after="0" w:line="237" w:lineRule="auto"/>
        <w:ind w:left="142" w:hanging="10"/>
        <w:jc w:val="right"/>
        <w:rPr>
          <w:rFonts w:ascii="Times New Roman" w:eastAsia="Times New Roman" w:hAnsi="Times New Roman" w:cs="Times New Roman"/>
          <w:color w:val="000000"/>
          <w:sz w:val="24"/>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4 </w:t>
      </w:r>
    </w:p>
    <w:p w:rsidR="00111EA6" w:rsidRPr="00111EA6" w:rsidRDefault="00111EA6" w:rsidP="00111EA6">
      <w:pPr>
        <w:spacing w:after="76" w:line="240" w:lineRule="auto"/>
        <w:ind w:left="142"/>
        <w:rPr>
          <w:rFonts w:ascii="Calibri" w:eastAsia="Calibri" w:hAnsi="Calibri" w:cs="Calibri"/>
          <w:color w:val="000000"/>
        </w:rPr>
      </w:pPr>
    </w:p>
    <w:p w:rsidR="00111EA6" w:rsidRPr="00111EA6" w:rsidRDefault="00111EA6" w:rsidP="00111EA6">
      <w:pPr>
        <w:spacing w:after="0" w:line="237" w:lineRule="auto"/>
        <w:ind w:left="142"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Заявление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на</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зачисление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w:t>
      </w:r>
      <w:r w:rsidRPr="00111EA6">
        <w:rPr>
          <w:rFonts w:ascii="Times New Roman" w:eastAsia="Times New Roman" w:hAnsi="Times New Roman" w:cs="Times New Roman"/>
          <w:color w:val="000000"/>
          <w:sz w:val="24"/>
        </w:rPr>
        <w:t xml:space="preserve">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b/>
          <w:color w:val="000000"/>
          <w:sz w:val="24"/>
        </w:rPr>
        <w:t>для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прохождения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государственнойитоговой</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аттестации</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обучающегося,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получающего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образование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форме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семейного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 xml:space="preserve">образования </w:t>
      </w:r>
    </w:p>
    <w:p w:rsidR="00111EA6" w:rsidRPr="00111EA6" w:rsidRDefault="00111EA6" w:rsidP="00111EA6">
      <w:pPr>
        <w:spacing w:after="63" w:line="240" w:lineRule="auto"/>
        <w:ind w:left="142"/>
        <w:rPr>
          <w:rFonts w:ascii="Calibri" w:eastAsia="Calibri" w:hAnsi="Calibri" w:cs="Calibri"/>
          <w:color w:val="000000"/>
        </w:rPr>
      </w:pPr>
    </w:p>
    <w:p w:rsidR="003F0C8B" w:rsidRPr="00111EA6" w:rsidRDefault="003F0C8B" w:rsidP="003F0C8B">
      <w:pPr>
        <w:spacing w:after="63" w:line="240" w:lineRule="auto"/>
        <w:ind w:left="142"/>
        <w:rPr>
          <w:rFonts w:ascii="Calibri" w:eastAsia="Calibri" w:hAnsi="Calibri" w:cs="Calibri"/>
          <w:color w:val="000000"/>
        </w:rPr>
      </w:pPr>
    </w:p>
    <w:p w:rsidR="003F0C8B" w:rsidRDefault="003F0C8B" w:rsidP="003F0C8B">
      <w:pPr>
        <w:spacing w:after="15" w:line="235"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Директору МБОУ </w:t>
      </w:r>
    </w:p>
    <w:p w:rsidR="003F0C8B" w:rsidRPr="00111EA6" w:rsidRDefault="003F0C8B" w:rsidP="003F0C8B">
      <w:pPr>
        <w:spacing w:after="15" w:line="235"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w:t>
      </w:r>
      <w:r w:rsidR="0097538C">
        <w:rPr>
          <w:rFonts w:ascii="Times New Roman" w:eastAsia="Times New Roman" w:hAnsi="Times New Roman" w:cs="Times New Roman"/>
          <w:color w:val="000000"/>
          <w:sz w:val="24"/>
        </w:rPr>
        <w:t>Староаймановская ООШ</w:t>
      </w:r>
      <w:r w:rsidRPr="00111EA6">
        <w:rPr>
          <w:rFonts w:ascii="Times New Roman" w:eastAsia="Times New Roman" w:hAnsi="Times New Roman" w:cs="Times New Roman"/>
          <w:color w:val="000000"/>
          <w:sz w:val="24"/>
        </w:rPr>
        <w:t xml:space="preserve"> ООШ» </w:t>
      </w:r>
    </w:p>
    <w:p w:rsidR="003F0C8B" w:rsidRPr="00111EA6" w:rsidRDefault="0097538C" w:rsidP="003F0C8B">
      <w:pPr>
        <w:spacing w:after="8" w:line="240" w:lineRule="auto"/>
        <w:ind w:left="142" w:right="-15" w:hanging="10"/>
        <w:jc w:val="right"/>
        <w:rPr>
          <w:rFonts w:ascii="Calibri" w:eastAsia="Calibri" w:hAnsi="Calibri" w:cs="Calibri"/>
          <w:color w:val="000000"/>
        </w:rPr>
      </w:pPr>
      <w:r>
        <w:rPr>
          <w:rFonts w:ascii="Times New Roman" w:eastAsia="Times New Roman" w:hAnsi="Times New Roman" w:cs="Times New Roman"/>
          <w:color w:val="000000"/>
          <w:sz w:val="24"/>
        </w:rPr>
        <w:t>А.А.Насыйровой</w:t>
      </w:r>
    </w:p>
    <w:p w:rsidR="003F0C8B" w:rsidRDefault="003F0C8B" w:rsidP="003F0C8B">
      <w:pPr>
        <w:spacing w:after="0" w:line="237"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3F0C8B" w:rsidRPr="00111EA6" w:rsidRDefault="003F0C8B" w:rsidP="003F0C8B">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Ф.И.О. родителя) </w:t>
      </w:r>
    </w:p>
    <w:p w:rsidR="003F0C8B" w:rsidRPr="00111EA6" w:rsidRDefault="003F0C8B" w:rsidP="003F0C8B">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w:t>
      </w:r>
    </w:p>
    <w:p w:rsidR="003F0C8B" w:rsidRDefault="003F0C8B" w:rsidP="003F0C8B">
      <w:pPr>
        <w:spacing w:after="15" w:line="235" w:lineRule="auto"/>
        <w:ind w:left="142" w:firstLine="115"/>
        <w:rPr>
          <w:rFonts w:ascii="Times New Roman" w:eastAsia="Times New Roman" w:hAnsi="Times New Roman" w:cs="Times New Roman"/>
          <w:color w:val="000000"/>
          <w:sz w:val="24"/>
        </w:rPr>
      </w:pPr>
    </w:p>
    <w:p w:rsidR="003F0C8B" w:rsidRDefault="003F0C8B" w:rsidP="003F0C8B">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3F0C8B" w:rsidRDefault="003F0C8B" w:rsidP="003F0C8B">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(адрес по прописке и по комплексу)</w:t>
      </w:r>
    </w:p>
    <w:p w:rsidR="003F0C8B" w:rsidRPr="00111EA6" w:rsidRDefault="003F0C8B" w:rsidP="003F0C8B">
      <w:pPr>
        <w:spacing w:after="15" w:line="235" w:lineRule="auto"/>
        <w:ind w:left="142" w:firstLine="115"/>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Тел.дом.______________________ </w:t>
      </w:r>
    </w:p>
    <w:p w:rsidR="003F0C8B" w:rsidRPr="00111EA6" w:rsidRDefault="003F0C8B" w:rsidP="003F0C8B">
      <w:pPr>
        <w:spacing w:after="104" w:line="216" w:lineRule="auto"/>
        <w:ind w:left="142" w:right="9998"/>
        <w:rPr>
          <w:rFonts w:ascii="Calibri" w:eastAsia="Calibri" w:hAnsi="Calibri" w:cs="Calibri"/>
          <w:color w:val="000000"/>
        </w:rPr>
      </w:pPr>
    </w:p>
    <w:p w:rsidR="003F0C8B" w:rsidRPr="00111EA6" w:rsidRDefault="003F0C8B" w:rsidP="003F0C8B">
      <w:pPr>
        <w:spacing w:after="8"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24"/>
        </w:rPr>
        <w:t xml:space="preserve">Заявление. </w:t>
      </w:r>
    </w:p>
    <w:p w:rsidR="003F0C8B" w:rsidRPr="00111EA6" w:rsidRDefault="003F0C8B" w:rsidP="003F0C8B">
      <w:pPr>
        <w:spacing w:after="42" w:line="240" w:lineRule="auto"/>
        <w:ind w:left="142"/>
        <w:rPr>
          <w:rFonts w:ascii="Calibri" w:eastAsia="Calibri" w:hAnsi="Calibri" w:cs="Calibri"/>
          <w:color w:val="000000"/>
        </w:rPr>
      </w:pPr>
    </w:p>
    <w:p w:rsidR="00111EA6" w:rsidRPr="00111EA6" w:rsidRDefault="00111EA6" w:rsidP="00111EA6">
      <w:pPr>
        <w:spacing w:after="46"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Прошу зачислить моего(ю) сына(дочь) ___________________________________________</w:t>
      </w:r>
      <w:r w:rsidR="003F0C8B">
        <w:rPr>
          <w:rFonts w:ascii="Times New Roman" w:eastAsia="Times New Roman" w:hAnsi="Times New Roman" w:cs="Times New Roman"/>
          <w:color w:val="000000"/>
          <w:sz w:val="24"/>
        </w:rPr>
        <w:t>_______________________________</w:t>
      </w:r>
      <w:r w:rsidRPr="00111EA6">
        <w:rPr>
          <w:rFonts w:ascii="Times New Roman" w:eastAsia="Times New Roman" w:hAnsi="Times New Roman" w:cs="Times New Roman"/>
          <w:color w:val="000000"/>
          <w:sz w:val="24"/>
        </w:rPr>
        <w:t xml:space="preserve">, </w:t>
      </w:r>
    </w:p>
    <w:p w:rsidR="0080300C" w:rsidRDefault="00111EA6" w:rsidP="00111EA6">
      <w:pPr>
        <w:spacing w:after="0" w:line="234" w:lineRule="auto"/>
        <w:ind w:left="142" w:hanging="10"/>
        <w:jc w:val="both"/>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(ФИО полностью) </w:t>
      </w:r>
    </w:p>
    <w:p w:rsidR="0080300C" w:rsidRDefault="00111EA6" w:rsidP="00111EA6">
      <w:pPr>
        <w:spacing w:after="0" w:line="234" w:lineRule="auto"/>
        <w:ind w:left="142" w:hanging="10"/>
        <w:jc w:val="both"/>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___________ (дата рождения) для прохождения государственной итоговой аттестации за курс основного общего образования по предметам ____________________</w:t>
      </w:r>
      <w:r w:rsidR="0080300C">
        <w:rPr>
          <w:rFonts w:ascii="Times New Roman" w:eastAsia="Times New Roman" w:hAnsi="Times New Roman" w:cs="Times New Roman"/>
          <w:color w:val="000000"/>
          <w:sz w:val="24"/>
        </w:rPr>
        <w:t>_____________</w:t>
      </w:r>
    </w:p>
    <w:p w:rsidR="00111EA6" w:rsidRPr="0080300C" w:rsidRDefault="00111EA6" w:rsidP="0080300C">
      <w:pPr>
        <w:spacing w:after="0" w:line="234" w:lineRule="auto"/>
        <w:ind w:left="142" w:hanging="10"/>
        <w:jc w:val="both"/>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___________________</w:t>
      </w:r>
      <w:r w:rsidR="0080300C">
        <w:rPr>
          <w:rFonts w:ascii="Times New Roman" w:eastAsia="Times New Roman" w:hAnsi="Times New Roman" w:cs="Times New Roman"/>
          <w:color w:val="000000"/>
          <w:sz w:val="24"/>
        </w:rPr>
        <w:t>______________________</w:t>
      </w:r>
      <w:r w:rsidRPr="00111EA6">
        <w:rPr>
          <w:rFonts w:ascii="Times New Roman" w:eastAsia="Times New Roman" w:hAnsi="Times New Roman" w:cs="Times New Roman"/>
          <w:color w:val="000000"/>
          <w:sz w:val="24"/>
        </w:rPr>
        <w:t xml:space="preserve"> _____________________</w:t>
      </w:r>
      <w:r w:rsidR="0080300C">
        <w:rPr>
          <w:rFonts w:ascii="Times New Roman" w:eastAsia="Times New Roman" w:hAnsi="Times New Roman" w:cs="Times New Roman"/>
          <w:color w:val="000000"/>
          <w:sz w:val="24"/>
        </w:rPr>
        <w:t>.</w:t>
      </w:r>
    </w:p>
    <w:p w:rsidR="00111EA6" w:rsidRPr="00111EA6" w:rsidRDefault="00111EA6" w:rsidP="00111EA6">
      <w:pPr>
        <w:spacing w:after="0" w:line="216" w:lineRule="auto"/>
        <w:ind w:left="142" w:right="9890"/>
        <w:rPr>
          <w:rFonts w:ascii="Calibri" w:eastAsia="Calibri" w:hAnsi="Calibri" w:cs="Calibri"/>
          <w:color w:val="000000"/>
        </w:rPr>
      </w:pPr>
    </w:p>
    <w:p w:rsidR="00111EA6" w:rsidRPr="00111EA6" w:rsidRDefault="00111EA6" w:rsidP="00111EA6">
      <w:pPr>
        <w:spacing w:after="130" w:line="240" w:lineRule="auto"/>
        <w:ind w:left="142"/>
        <w:rPr>
          <w:rFonts w:ascii="Calibri" w:eastAsia="Calibri" w:hAnsi="Calibri" w:cs="Calibri"/>
          <w:color w:val="000000"/>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Уставом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ознакомлен(а)_____________________  </w:t>
      </w: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Лицензией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 свидетельством о государственной аккредитации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знакомлен(а)____________ </w:t>
      </w:r>
    </w:p>
    <w:p w:rsidR="0080300C" w:rsidRDefault="0080300C" w:rsidP="0080300C">
      <w:pPr>
        <w:spacing w:after="15" w:line="235" w:lineRule="auto"/>
        <w:ind w:left="142" w:right="99"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right="9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Образовательными программами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Правилами внутреннего распорядка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Согласен (-на) на обработку своих персональных данных и персональных данных своего ребенка: </w:t>
      </w:r>
    </w:p>
    <w:p w:rsidR="0080300C" w:rsidRPr="00111EA6" w:rsidRDefault="0080300C" w:rsidP="0080300C">
      <w:pPr>
        <w:spacing w:after="0" w:line="237" w:lineRule="auto"/>
        <w:ind w:left="142" w:right="74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___________________(дата) </w:t>
      </w:r>
    </w:p>
    <w:p w:rsidR="0080300C" w:rsidRPr="00111EA6" w:rsidRDefault="0080300C" w:rsidP="0080300C">
      <w:pPr>
        <w:spacing w:after="0" w:line="237" w:lineRule="auto"/>
        <w:ind w:left="142" w:right="86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______________________(подпись) </w:t>
      </w:r>
    </w:p>
    <w:p w:rsidR="0080300C" w:rsidRDefault="0080300C" w:rsidP="0080300C">
      <w:pPr>
        <w:spacing w:after="0" w:line="237" w:lineRule="auto"/>
        <w:ind w:left="142" w:hanging="10"/>
        <w:jc w:val="right"/>
        <w:rPr>
          <w:rFonts w:ascii="Times New Roman" w:eastAsia="Times New Roman" w:hAnsi="Times New Roman" w:cs="Times New Roman"/>
          <w:color w:val="000000"/>
          <w:sz w:val="24"/>
        </w:rPr>
      </w:pPr>
    </w:p>
    <w:p w:rsidR="0080300C" w:rsidRDefault="0080300C" w:rsidP="00111EA6">
      <w:pPr>
        <w:spacing w:after="0" w:line="237" w:lineRule="auto"/>
        <w:ind w:left="142" w:hanging="10"/>
        <w:jc w:val="right"/>
        <w:rPr>
          <w:rFonts w:ascii="Times New Roman" w:eastAsia="Times New Roman" w:hAnsi="Times New Roman" w:cs="Times New Roman"/>
          <w:color w:val="000000"/>
          <w:sz w:val="24"/>
        </w:rPr>
      </w:pPr>
    </w:p>
    <w:p w:rsidR="0080300C" w:rsidRDefault="0080300C" w:rsidP="00111EA6">
      <w:pPr>
        <w:spacing w:after="0" w:line="237" w:lineRule="auto"/>
        <w:ind w:left="142" w:hanging="10"/>
        <w:jc w:val="right"/>
        <w:rPr>
          <w:rFonts w:ascii="Times New Roman" w:eastAsia="Times New Roman" w:hAnsi="Times New Roman" w:cs="Times New Roman"/>
          <w:color w:val="000000"/>
          <w:sz w:val="24"/>
        </w:rPr>
      </w:pPr>
    </w:p>
    <w:p w:rsidR="0080300C" w:rsidRDefault="005F509D" w:rsidP="005F509D">
      <w:pPr>
        <w:tabs>
          <w:tab w:val="left" w:pos="8004"/>
        </w:tabs>
        <w:spacing w:after="0" w:line="237" w:lineRule="auto"/>
        <w:ind w:left="142" w:hanging="1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b/>
      </w:r>
      <w:r>
        <w:rPr>
          <w:rFonts w:ascii="Times New Roman" w:eastAsia="Times New Roman" w:hAnsi="Times New Roman" w:cs="Times New Roman"/>
          <w:color w:val="000000"/>
          <w:sz w:val="24"/>
        </w:rPr>
        <w:tab/>
      </w:r>
    </w:p>
    <w:p w:rsidR="005F509D" w:rsidRDefault="005F509D" w:rsidP="005F509D">
      <w:pPr>
        <w:tabs>
          <w:tab w:val="left" w:pos="8004"/>
        </w:tabs>
        <w:spacing w:after="0" w:line="237" w:lineRule="auto"/>
        <w:ind w:left="142" w:hanging="10"/>
        <w:rPr>
          <w:rFonts w:ascii="Times New Roman" w:eastAsia="Times New Roman" w:hAnsi="Times New Roman" w:cs="Times New Roman"/>
          <w:color w:val="000000"/>
          <w:sz w:val="24"/>
        </w:rPr>
      </w:pPr>
    </w:p>
    <w:p w:rsidR="0080300C" w:rsidRDefault="0080300C" w:rsidP="00111EA6">
      <w:pPr>
        <w:spacing w:after="0" w:line="237" w:lineRule="auto"/>
        <w:ind w:left="142" w:hanging="10"/>
        <w:jc w:val="right"/>
        <w:rPr>
          <w:rFonts w:ascii="Times New Roman" w:eastAsia="Times New Roman" w:hAnsi="Times New Roman" w:cs="Times New Roman"/>
          <w:color w:val="000000"/>
          <w:sz w:val="24"/>
        </w:rPr>
      </w:pPr>
    </w:p>
    <w:p w:rsidR="00B64237" w:rsidRDefault="00B64237" w:rsidP="00111EA6">
      <w:pPr>
        <w:spacing w:after="0" w:line="237" w:lineRule="auto"/>
        <w:ind w:left="142" w:hanging="10"/>
        <w:jc w:val="right"/>
        <w:rPr>
          <w:rFonts w:ascii="Times New Roman" w:eastAsia="Times New Roman" w:hAnsi="Times New Roman" w:cs="Times New Roman"/>
          <w:color w:val="000000"/>
          <w:sz w:val="24"/>
        </w:rPr>
      </w:pPr>
    </w:p>
    <w:p w:rsidR="00111EA6" w:rsidRPr="00111EA6" w:rsidRDefault="00111EA6" w:rsidP="00111EA6">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5 </w:t>
      </w:r>
    </w:p>
    <w:p w:rsidR="00111EA6" w:rsidRPr="00111EA6" w:rsidRDefault="00111EA6" w:rsidP="00111EA6">
      <w:pPr>
        <w:spacing w:after="76" w:line="240" w:lineRule="auto"/>
        <w:ind w:left="142"/>
        <w:rPr>
          <w:rFonts w:ascii="Calibri" w:eastAsia="Calibri" w:hAnsi="Calibri" w:cs="Calibri"/>
          <w:color w:val="000000"/>
        </w:rPr>
      </w:pPr>
    </w:p>
    <w:p w:rsidR="00111EA6" w:rsidRPr="00111EA6" w:rsidRDefault="00111EA6" w:rsidP="00111EA6">
      <w:pPr>
        <w:spacing w:after="0" w:line="237" w:lineRule="auto"/>
        <w:ind w:left="142"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Заявление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назачисление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w:t>
      </w:r>
      <w:r w:rsidRPr="00111EA6">
        <w:rPr>
          <w:rFonts w:ascii="Times New Roman" w:eastAsia="Times New Roman" w:hAnsi="Times New Roman" w:cs="Times New Roman"/>
          <w:color w:val="000000"/>
          <w:sz w:val="24"/>
        </w:rPr>
        <w:t xml:space="preserve">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b/>
          <w:color w:val="000000"/>
          <w:sz w:val="24"/>
        </w:rPr>
        <w:t>для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прохождени</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я</w:t>
      </w:r>
      <w:r w:rsidR="00B64237">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промежуточной</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аттестации</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обучающегося,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получающего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образованиев</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форме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 xml:space="preserve">самообразования </w:t>
      </w:r>
    </w:p>
    <w:p w:rsidR="00111EA6" w:rsidRPr="00111EA6" w:rsidRDefault="00111EA6" w:rsidP="00111EA6">
      <w:pPr>
        <w:spacing w:after="0" w:line="240" w:lineRule="auto"/>
        <w:ind w:left="142"/>
        <w:rPr>
          <w:rFonts w:ascii="Calibri" w:eastAsia="Calibri" w:hAnsi="Calibri" w:cs="Calibri"/>
          <w:color w:val="000000"/>
        </w:rPr>
      </w:pPr>
    </w:p>
    <w:p w:rsidR="00111EA6" w:rsidRPr="00111EA6" w:rsidRDefault="00111EA6" w:rsidP="00111EA6">
      <w:pPr>
        <w:spacing w:after="98" w:line="240" w:lineRule="auto"/>
        <w:ind w:left="142"/>
        <w:rPr>
          <w:rFonts w:ascii="Calibri" w:eastAsia="Calibri" w:hAnsi="Calibri" w:cs="Calibri"/>
          <w:color w:val="000000"/>
        </w:rPr>
      </w:pPr>
    </w:p>
    <w:p w:rsidR="0080300C" w:rsidRDefault="0080300C" w:rsidP="0080300C">
      <w:pPr>
        <w:spacing w:after="15" w:line="235"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Директору МБОУ </w:t>
      </w:r>
    </w:p>
    <w:p w:rsidR="0080300C" w:rsidRPr="00111EA6" w:rsidRDefault="0080300C" w:rsidP="0080300C">
      <w:pPr>
        <w:spacing w:after="15" w:line="235"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w:t>
      </w:r>
      <w:r w:rsidR="0097538C">
        <w:rPr>
          <w:rFonts w:ascii="Times New Roman" w:eastAsia="Times New Roman" w:hAnsi="Times New Roman" w:cs="Times New Roman"/>
          <w:color w:val="000000"/>
          <w:sz w:val="24"/>
        </w:rPr>
        <w:t>Староаймановская ООШ</w:t>
      </w:r>
      <w:r w:rsidRPr="00111EA6">
        <w:rPr>
          <w:rFonts w:ascii="Times New Roman" w:eastAsia="Times New Roman" w:hAnsi="Times New Roman" w:cs="Times New Roman"/>
          <w:color w:val="000000"/>
          <w:sz w:val="24"/>
        </w:rPr>
        <w:t xml:space="preserve">» </w:t>
      </w:r>
    </w:p>
    <w:p w:rsidR="0080300C" w:rsidRPr="00111EA6" w:rsidRDefault="0097538C" w:rsidP="0080300C">
      <w:pPr>
        <w:spacing w:after="8" w:line="240" w:lineRule="auto"/>
        <w:ind w:left="142" w:right="-15" w:hanging="10"/>
        <w:jc w:val="right"/>
        <w:rPr>
          <w:rFonts w:ascii="Calibri" w:eastAsia="Calibri" w:hAnsi="Calibri" w:cs="Calibri"/>
          <w:color w:val="000000"/>
        </w:rPr>
      </w:pPr>
      <w:r>
        <w:rPr>
          <w:rFonts w:ascii="Times New Roman" w:eastAsia="Times New Roman" w:hAnsi="Times New Roman" w:cs="Times New Roman"/>
          <w:color w:val="000000"/>
          <w:sz w:val="24"/>
        </w:rPr>
        <w:t>А.А.Насыйровой</w:t>
      </w:r>
    </w:p>
    <w:p w:rsidR="0080300C" w:rsidRDefault="0080300C" w:rsidP="0080300C">
      <w:pPr>
        <w:spacing w:after="0" w:line="237"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80300C" w:rsidRPr="00111EA6" w:rsidRDefault="0080300C" w:rsidP="0080300C">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Ф.И.О. родителя) </w:t>
      </w:r>
    </w:p>
    <w:p w:rsidR="0080300C" w:rsidRPr="00111EA6" w:rsidRDefault="0080300C" w:rsidP="0080300C">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w:t>
      </w:r>
    </w:p>
    <w:p w:rsidR="0080300C" w:rsidRDefault="0080300C" w:rsidP="0080300C">
      <w:pPr>
        <w:spacing w:after="15" w:line="235" w:lineRule="auto"/>
        <w:ind w:left="142" w:firstLine="115"/>
        <w:rPr>
          <w:rFonts w:ascii="Times New Roman" w:eastAsia="Times New Roman" w:hAnsi="Times New Roman" w:cs="Times New Roman"/>
          <w:color w:val="000000"/>
          <w:sz w:val="24"/>
        </w:rPr>
      </w:pPr>
    </w:p>
    <w:p w:rsidR="0080300C" w:rsidRDefault="0080300C" w:rsidP="0080300C">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80300C" w:rsidRDefault="0080300C" w:rsidP="0080300C">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(адрес по прописке и по комплексу)</w:t>
      </w:r>
    </w:p>
    <w:p w:rsidR="0080300C" w:rsidRPr="00111EA6" w:rsidRDefault="0080300C" w:rsidP="0080300C">
      <w:pPr>
        <w:spacing w:after="15" w:line="235" w:lineRule="auto"/>
        <w:ind w:left="142" w:firstLine="115"/>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Тел.дом.______________________ </w:t>
      </w:r>
    </w:p>
    <w:p w:rsidR="0080300C" w:rsidRPr="00111EA6" w:rsidRDefault="0080300C" w:rsidP="0080300C">
      <w:pPr>
        <w:spacing w:after="104" w:line="216" w:lineRule="auto"/>
        <w:ind w:left="142" w:right="9998"/>
        <w:rPr>
          <w:rFonts w:ascii="Calibri" w:eastAsia="Calibri" w:hAnsi="Calibri" w:cs="Calibri"/>
          <w:color w:val="000000"/>
        </w:rPr>
      </w:pPr>
    </w:p>
    <w:p w:rsidR="0080300C" w:rsidRPr="00111EA6" w:rsidRDefault="0080300C" w:rsidP="0080300C">
      <w:pPr>
        <w:spacing w:after="8"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24"/>
        </w:rPr>
        <w:t xml:space="preserve">Заявление. </w:t>
      </w:r>
    </w:p>
    <w:p w:rsidR="0080300C" w:rsidRPr="00111EA6" w:rsidRDefault="0080300C" w:rsidP="0080300C">
      <w:pPr>
        <w:spacing w:after="42" w:line="240" w:lineRule="auto"/>
        <w:ind w:left="142"/>
        <w:rPr>
          <w:rFonts w:ascii="Calibri" w:eastAsia="Calibri" w:hAnsi="Calibri" w:cs="Calibri"/>
          <w:color w:val="000000"/>
        </w:rPr>
      </w:pPr>
    </w:p>
    <w:p w:rsidR="00111EA6" w:rsidRPr="00111EA6" w:rsidRDefault="00111EA6" w:rsidP="00111EA6">
      <w:pPr>
        <w:spacing w:after="53" w:line="240" w:lineRule="auto"/>
        <w:ind w:left="142"/>
        <w:rPr>
          <w:rFonts w:ascii="Calibri" w:eastAsia="Calibri" w:hAnsi="Calibri" w:cs="Calibri"/>
          <w:color w:val="000000"/>
        </w:rPr>
      </w:pPr>
    </w:p>
    <w:p w:rsidR="00111EA6" w:rsidRPr="00111EA6" w:rsidRDefault="00111EA6" w:rsidP="00111EA6">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Прошу зачислить меня ______________________________ ________________________, </w:t>
      </w:r>
    </w:p>
    <w:p w:rsidR="00111EA6" w:rsidRPr="00111EA6" w:rsidRDefault="00111EA6" w:rsidP="0080300C">
      <w:pPr>
        <w:spacing w:after="15" w:line="235" w:lineRule="auto"/>
        <w:ind w:left="142" w:right="-1"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(ФИО полностью) _______________ (дата рождения) для прохождения промежуточной аттестации </w:t>
      </w:r>
    </w:p>
    <w:p w:rsidR="00111EA6" w:rsidRPr="00111EA6" w:rsidRDefault="00111EA6" w:rsidP="00111EA6">
      <w:pPr>
        <w:spacing w:after="35"/>
        <w:ind w:left="142"/>
        <w:rPr>
          <w:rFonts w:ascii="Calibri" w:eastAsia="Calibri" w:hAnsi="Calibri" w:cs="Calibri"/>
          <w:color w:val="000000"/>
        </w:rPr>
      </w:pPr>
    </w:p>
    <w:tbl>
      <w:tblPr>
        <w:tblStyle w:val="TableGrid"/>
        <w:tblW w:w="9345" w:type="dxa"/>
        <w:tblInd w:w="14" w:type="dxa"/>
        <w:tblCellMar>
          <w:left w:w="2" w:type="dxa"/>
          <w:right w:w="115" w:type="dxa"/>
        </w:tblCellMar>
        <w:tblLook w:val="04A0" w:firstRow="1" w:lastRow="0" w:firstColumn="1" w:lastColumn="0" w:noHBand="0" w:noVBand="1"/>
      </w:tblPr>
      <w:tblGrid>
        <w:gridCol w:w="1385"/>
        <w:gridCol w:w="5257"/>
        <w:gridCol w:w="2703"/>
      </w:tblGrid>
      <w:tr w:rsidR="00111EA6" w:rsidRPr="00111EA6" w:rsidTr="00B64237">
        <w:trPr>
          <w:trHeight w:val="286"/>
        </w:trPr>
        <w:tc>
          <w:tcPr>
            <w:tcW w:w="1385"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 п/п </w:t>
            </w:r>
          </w:p>
        </w:tc>
        <w:tc>
          <w:tcPr>
            <w:tcW w:w="5257"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Предметы </w:t>
            </w:r>
          </w:p>
        </w:tc>
        <w:tc>
          <w:tcPr>
            <w:tcW w:w="270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r w:rsidRPr="00111EA6">
              <w:rPr>
                <w:rFonts w:ascii="Times New Roman" w:eastAsia="Times New Roman" w:hAnsi="Times New Roman" w:cs="Times New Roman"/>
                <w:color w:val="000000"/>
                <w:sz w:val="24"/>
              </w:rPr>
              <w:t xml:space="preserve">Год обучения (класс) </w:t>
            </w:r>
          </w:p>
        </w:tc>
      </w:tr>
      <w:tr w:rsidR="00111EA6" w:rsidRPr="00111EA6" w:rsidTr="00B64237">
        <w:trPr>
          <w:trHeight w:val="288"/>
        </w:trPr>
        <w:tc>
          <w:tcPr>
            <w:tcW w:w="1385"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c>
          <w:tcPr>
            <w:tcW w:w="5257"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c>
          <w:tcPr>
            <w:tcW w:w="270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42"/>
              <w:rPr>
                <w:rFonts w:ascii="Calibri" w:eastAsia="Calibri" w:hAnsi="Calibri" w:cs="Calibri"/>
                <w:color w:val="000000"/>
              </w:rPr>
            </w:pPr>
          </w:p>
        </w:tc>
      </w:tr>
    </w:tbl>
    <w:p w:rsidR="00111EA6" w:rsidRPr="00111EA6" w:rsidRDefault="00111EA6" w:rsidP="00111EA6">
      <w:pPr>
        <w:spacing w:after="61" w:line="240" w:lineRule="auto"/>
        <w:ind w:left="142"/>
        <w:rPr>
          <w:rFonts w:ascii="Calibri" w:eastAsia="Calibri" w:hAnsi="Calibri" w:cs="Calibri"/>
          <w:color w:val="000000"/>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Уставом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Лицензией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 свидетельством о государственной аккредитации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знакомлен(а)____________ </w:t>
      </w:r>
    </w:p>
    <w:p w:rsidR="0080300C" w:rsidRDefault="0080300C" w:rsidP="0080300C">
      <w:pPr>
        <w:spacing w:after="15" w:line="235" w:lineRule="auto"/>
        <w:ind w:left="142" w:right="99"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right="9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Образовательными программами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Правилами внутреннего распорядка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Согласен (-на) на обработку своих персональных данных и персональных данных своего ребенка: </w:t>
      </w:r>
    </w:p>
    <w:p w:rsidR="0080300C" w:rsidRPr="00111EA6" w:rsidRDefault="0080300C" w:rsidP="0080300C">
      <w:pPr>
        <w:spacing w:after="0" w:line="237" w:lineRule="auto"/>
        <w:ind w:left="142" w:right="74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___________________(дата) </w:t>
      </w:r>
    </w:p>
    <w:p w:rsidR="0080300C" w:rsidRPr="00111EA6" w:rsidRDefault="0080300C" w:rsidP="0080300C">
      <w:pPr>
        <w:spacing w:after="0" w:line="237" w:lineRule="auto"/>
        <w:ind w:left="142" w:right="86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______________________(подпись) </w:t>
      </w:r>
    </w:p>
    <w:p w:rsidR="0080300C" w:rsidRDefault="0080300C" w:rsidP="0080300C">
      <w:pPr>
        <w:spacing w:after="0" w:line="237" w:lineRule="auto"/>
        <w:ind w:left="142" w:hanging="10"/>
        <w:jc w:val="right"/>
        <w:rPr>
          <w:rFonts w:ascii="Times New Roman" w:eastAsia="Times New Roman" w:hAnsi="Times New Roman" w:cs="Times New Roman"/>
          <w:color w:val="000000"/>
          <w:sz w:val="24"/>
        </w:rPr>
      </w:pPr>
    </w:p>
    <w:p w:rsidR="00111EA6" w:rsidRPr="00111EA6" w:rsidRDefault="00111EA6" w:rsidP="0080300C">
      <w:pPr>
        <w:spacing w:after="0" w:line="216" w:lineRule="auto"/>
        <w:ind w:left="142" w:right="9998"/>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Согласовано____________ </w:t>
      </w: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(подпись родителей (законных представителей) </w:t>
      </w:r>
    </w:p>
    <w:p w:rsidR="00111EA6" w:rsidRPr="00111EA6" w:rsidRDefault="00111EA6" w:rsidP="00111EA6">
      <w:pPr>
        <w:spacing w:after="36" w:line="240" w:lineRule="auto"/>
        <w:ind w:left="19"/>
        <w:rPr>
          <w:rFonts w:ascii="Calibri" w:eastAsia="Calibri" w:hAnsi="Calibri" w:cs="Calibri"/>
          <w:color w:val="000000"/>
        </w:rPr>
      </w:pPr>
    </w:p>
    <w:p w:rsidR="00111EA6" w:rsidRPr="00111EA6" w:rsidRDefault="00111EA6" w:rsidP="0080300C">
      <w:pPr>
        <w:spacing w:after="0" w:line="240" w:lineRule="auto"/>
        <w:jc w:val="center"/>
        <w:rPr>
          <w:rFonts w:ascii="Calibri" w:eastAsia="Calibri" w:hAnsi="Calibri" w:cs="Calibri"/>
          <w:color w:val="000000"/>
        </w:rPr>
      </w:pPr>
      <w:r w:rsidRPr="00111EA6">
        <w:rPr>
          <w:rFonts w:ascii="Calibri" w:eastAsia="Calibri" w:hAnsi="Calibri" w:cs="Calibri"/>
          <w:color w:val="000000"/>
        </w:rPr>
        <w:t xml:space="preserve">28 </w:t>
      </w:r>
    </w:p>
    <w:p w:rsidR="00B64237" w:rsidRDefault="00B64237" w:rsidP="00111EA6">
      <w:pPr>
        <w:spacing w:after="0" w:line="237" w:lineRule="auto"/>
        <w:ind w:left="5527" w:hanging="10"/>
        <w:jc w:val="right"/>
        <w:rPr>
          <w:rFonts w:ascii="Times New Roman" w:eastAsia="Times New Roman" w:hAnsi="Times New Roman" w:cs="Times New Roman"/>
          <w:color w:val="000000"/>
          <w:sz w:val="24"/>
        </w:rPr>
      </w:pPr>
    </w:p>
    <w:p w:rsidR="00111EA6" w:rsidRPr="00111EA6" w:rsidRDefault="00111EA6" w:rsidP="00111EA6">
      <w:pPr>
        <w:spacing w:after="0" w:line="237" w:lineRule="auto"/>
        <w:ind w:left="5527" w:hanging="10"/>
        <w:jc w:val="right"/>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6 </w:t>
      </w:r>
    </w:p>
    <w:p w:rsidR="00111EA6" w:rsidRPr="00111EA6" w:rsidRDefault="00111EA6" w:rsidP="00111EA6">
      <w:pPr>
        <w:spacing w:after="77" w:line="240" w:lineRule="auto"/>
        <w:ind w:left="127"/>
        <w:rPr>
          <w:rFonts w:ascii="Calibri" w:eastAsia="Calibri" w:hAnsi="Calibri" w:cs="Calibri"/>
          <w:color w:val="000000"/>
        </w:rPr>
      </w:pPr>
    </w:p>
    <w:p w:rsidR="00111EA6" w:rsidRPr="00111EA6" w:rsidRDefault="00111EA6" w:rsidP="00111EA6">
      <w:pPr>
        <w:spacing w:after="0" w:line="237" w:lineRule="auto"/>
        <w:ind w:left="293"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Заявление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на</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зачисление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w:t>
      </w:r>
      <w:r w:rsidRPr="00111EA6">
        <w:rPr>
          <w:rFonts w:ascii="Times New Roman" w:eastAsia="Times New Roman" w:hAnsi="Times New Roman" w:cs="Times New Roman"/>
          <w:color w:val="000000"/>
          <w:sz w:val="24"/>
        </w:rPr>
        <w:t xml:space="preserve">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r w:rsidRPr="00111EA6">
        <w:rPr>
          <w:rFonts w:ascii="Times New Roman" w:eastAsia="Times New Roman" w:hAnsi="Times New Roman" w:cs="Times New Roman"/>
          <w:b/>
          <w:color w:val="000000"/>
          <w:sz w:val="24"/>
        </w:rPr>
        <w:t>для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прохождения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государственной</w:t>
      </w:r>
      <w:r w:rsidR="00B64237">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итоговой</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аттестации</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обучающегося,</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получающего</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образование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в</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форме</w:t>
      </w:r>
      <w:r w:rsidR="0097538C">
        <w:rPr>
          <w:rFonts w:ascii="Times New Roman" w:eastAsia="Times New Roman" w:hAnsi="Times New Roman" w:cs="Times New Roman"/>
          <w:b/>
          <w:color w:val="000000"/>
          <w:sz w:val="24"/>
        </w:rPr>
        <w:t xml:space="preserve"> </w:t>
      </w:r>
      <w:r w:rsidRPr="00111EA6">
        <w:rPr>
          <w:rFonts w:ascii="Times New Roman" w:eastAsia="Times New Roman" w:hAnsi="Times New Roman" w:cs="Times New Roman"/>
          <w:b/>
          <w:color w:val="000000"/>
          <w:sz w:val="24"/>
        </w:rPr>
        <w:t xml:space="preserve">самообразования </w:t>
      </w:r>
    </w:p>
    <w:p w:rsidR="00111EA6" w:rsidRPr="00111EA6" w:rsidRDefault="00111EA6" w:rsidP="00111EA6">
      <w:pPr>
        <w:spacing w:after="0" w:line="240" w:lineRule="auto"/>
        <w:ind w:left="127"/>
        <w:rPr>
          <w:rFonts w:ascii="Calibri" w:eastAsia="Calibri" w:hAnsi="Calibri" w:cs="Calibri"/>
          <w:color w:val="000000"/>
        </w:rPr>
      </w:pPr>
    </w:p>
    <w:p w:rsidR="00111EA6" w:rsidRPr="00111EA6" w:rsidRDefault="00111EA6" w:rsidP="00111EA6">
      <w:pPr>
        <w:spacing w:after="98" w:line="240" w:lineRule="auto"/>
        <w:ind w:left="127"/>
        <w:rPr>
          <w:rFonts w:ascii="Calibri" w:eastAsia="Calibri" w:hAnsi="Calibri" w:cs="Calibri"/>
          <w:color w:val="000000"/>
        </w:rPr>
      </w:pPr>
    </w:p>
    <w:p w:rsidR="0080300C" w:rsidRDefault="0080300C" w:rsidP="0080300C">
      <w:pPr>
        <w:spacing w:after="15" w:line="235"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Директору МБОУ </w:t>
      </w:r>
    </w:p>
    <w:p w:rsidR="0080300C" w:rsidRPr="00111EA6" w:rsidRDefault="0080300C" w:rsidP="0080300C">
      <w:pPr>
        <w:spacing w:after="15" w:line="235"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w:t>
      </w:r>
      <w:r w:rsidR="0097538C">
        <w:rPr>
          <w:rFonts w:ascii="Times New Roman" w:eastAsia="Times New Roman" w:hAnsi="Times New Roman" w:cs="Times New Roman"/>
          <w:color w:val="000000"/>
          <w:sz w:val="24"/>
        </w:rPr>
        <w:t>Староаймановская ООШ</w:t>
      </w:r>
      <w:r w:rsidRPr="00111EA6">
        <w:rPr>
          <w:rFonts w:ascii="Times New Roman" w:eastAsia="Times New Roman" w:hAnsi="Times New Roman" w:cs="Times New Roman"/>
          <w:color w:val="000000"/>
          <w:sz w:val="24"/>
        </w:rPr>
        <w:t xml:space="preserve"> ООШ» </w:t>
      </w:r>
    </w:p>
    <w:p w:rsidR="0080300C" w:rsidRPr="00111EA6" w:rsidRDefault="0097538C" w:rsidP="0080300C">
      <w:pPr>
        <w:spacing w:after="8" w:line="240" w:lineRule="auto"/>
        <w:ind w:left="142" w:right="-15" w:hanging="10"/>
        <w:jc w:val="right"/>
        <w:rPr>
          <w:rFonts w:ascii="Calibri" w:eastAsia="Calibri" w:hAnsi="Calibri" w:cs="Calibri"/>
          <w:color w:val="000000"/>
        </w:rPr>
      </w:pPr>
      <w:r>
        <w:rPr>
          <w:rFonts w:ascii="Times New Roman" w:eastAsia="Times New Roman" w:hAnsi="Times New Roman" w:cs="Times New Roman"/>
          <w:color w:val="000000"/>
          <w:sz w:val="24"/>
        </w:rPr>
        <w:t>А.А.Насыйровой</w:t>
      </w:r>
    </w:p>
    <w:p w:rsidR="0080300C" w:rsidRDefault="0080300C" w:rsidP="0080300C">
      <w:pPr>
        <w:spacing w:after="0" w:line="237" w:lineRule="auto"/>
        <w:ind w:left="142" w:hanging="10"/>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80300C" w:rsidRPr="00111EA6" w:rsidRDefault="0080300C" w:rsidP="0080300C">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Ф.И.О. родителя) </w:t>
      </w:r>
    </w:p>
    <w:p w:rsidR="0080300C" w:rsidRPr="00111EA6" w:rsidRDefault="0080300C" w:rsidP="0080300C">
      <w:pPr>
        <w:spacing w:after="0" w:line="237" w:lineRule="auto"/>
        <w:ind w:left="142"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 </w:t>
      </w:r>
    </w:p>
    <w:p w:rsidR="0080300C" w:rsidRDefault="0080300C" w:rsidP="0080300C">
      <w:pPr>
        <w:spacing w:after="15" w:line="235" w:lineRule="auto"/>
        <w:ind w:left="142" w:firstLine="115"/>
        <w:rPr>
          <w:rFonts w:ascii="Times New Roman" w:eastAsia="Times New Roman" w:hAnsi="Times New Roman" w:cs="Times New Roman"/>
          <w:color w:val="000000"/>
          <w:sz w:val="24"/>
        </w:rPr>
      </w:pPr>
    </w:p>
    <w:p w:rsidR="0080300C" w:rsidRDefault="0080300C" w:rsidP="0080300C">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________________________________ </w:t>
      </w:r>
    </w:p>
    <w:p w:rsidR="0080300C" w:rsidRDefault="0080300C" w:rsidP="0080300C">
      <w:pPr>
        <w:spacing w:after="15" w:line="235" w:lineRule="auto"/>
        <w:ind w:left="142" w:firstLine="115"/>
        <w:jc w:val="right"/>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(адрес по прописке и по комплексу)</w:t>
      </w:r>
    </w:p>
    <w:p w:rsidR="0080300C" w:rsidRPr="00111EA6" w:rsidRDefault="0080300C" w:rsidP="0080300C">
      <w:pPr>
        <w:spacing w:after="15" w:line="235" w:lineRule="auto"/>
        <w:ind w:left="142" w:firstLine="115"/>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Тел.дом.______________________ </w:t>
      </w:r>
    </w:p>
    <w:p w:rsidR="0080300C" w:rsidRPr="00111EA6" w:rsidRDefault="0080300C" w:rsidP="0080300C">
      <w:pPr>
        <w:spacing w:after="104" w:line="216" w:lineRule="auto"/>
        <w:ind w:left="142" w:right="9998"/>
        <w:rPr>
          <w:rFonts w:ascii="Calibri" w:eastAsia="Calibri" w:hAnsi="Calibri" w:cs="Calibri"/>
          <w:color w:val="000000"/>
        </w:rPr>
      </w:pPr>
    </w:p>
    <w:p w:rsidR="0080300C" w:rsidRPr="00111EA6" w:rsidRDefault="0080300C" w:rsidP="0080300C">
      <w:pPr>
        <w:spacing w:after="8" w:line="240" w:lineRule="auto"/>
        <w:ind w:left="142"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24"/>
        </w:rPr>
        <w:t xml:space="preserve">Заявление. </w:t>
      </w:r>
    </w:p>
    <w:p w:rsidR="0080300C" w:rsidRPr="00111EA6" w:rsidRDefault="0080300C" w:rsidP="0080300C">
      <w:pPr>
        <w:spacing w:after="42" w:line="240" w:lineRule="auto"/>
        <w:ind w:left="142"/>
        <w:rPr>
          <w:rFonts w:ascii="Calibri" w:eastAsia="Calibri" w:hAnsi="Calibri" w:cs="Calibri"/>
          <w:color w:val="000000"/>
        </w:rPr>
      </w:pPr>
    </w:p>
    <w:p w:rsidR="00111EA6" w:rsidRPr="00111EA6" w:rsidRDefault="00111EA6" w:rsidP="00111EA6">
      <w:pPr>
        <w:spacing w:after="42" w:line="240" w:lineRule="auto"/>
        <w:ind w:left="127"/>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Прошу зачислить меня_____________ ___________________________________________, </w:t>
      </w:r>
    </w:p>
    <w:p w:rsidR="00111EA6" w:rsidRPr="00111EA6" w:rsidRDefault="00111EA6" w:rsidP="00111EA6">
      <w:pPr>
        <w:spacing w:after="0" w:line="234" w:lineRule="auto"/>
        <w:ind w:left="122" w:hanging="10"/>
        <w:jc w:val="both"/>
        <w:rPr>
          <w:rFonts w:ascii="Calibri" w:eastAsia="Calibri" w:hAnsi="Calibri" w:cs="Calibri"/>
          <w:color w:val="000000"/>
        </w:rPr>
      </w:pPr>
      <w:r w:rsidRPr="00111EA6">
        <w:rPr>
          <w:rFonts w:ascii="Times New Roman" w:eastAsia="Times New Roman" w:hAnsi="Times New Roman" w:cs="Times New Roman"/>
          <w:color w:val="000000"/>
          <w:sz w:val="24"/>
        </w:rPr>
        <w:t xml:space="preserve">(ФИО полностью) ___________ (дата рождения) для прохождения государственной итоговой аттестации за курс среднего общего образования по предметам ______________________________________________________ </w:t>
      </w: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_____________________________________________________________________________. </w:t>
      </w:r>
    </w:p>
    <w:p w:rsidR="00111EA6" w:rsidRPr="00111EA6" w:rsidRDefault="00111EA6" w:rsidP="0080300C">
      <w:pPr>
        <w:spacing w:after="0" w:line="216" w:lineRule="auto"/>
        <w:ind w:left="127" w:right="9890"/>
        <w:rPr>
          <w:rFonts w:ascii="Calibri" w:eastAsia="Calibri" w:hAnsi="Calibri" w:cs="Calibri"/>
          <w:color w:val="000000"/>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Уставом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Лицензией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 свидетельством о государственной аккредитации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w:t>
      </w: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знакомлен(а)____________ </w:t>
      </w:r>
    </w:p>
    <w:p w:rsidR="0080300C" w:rsidRDefault="0080300C" w:rsidP="0080300C">
      <w:pPr>
        <w:spacing w:after="15" w:line="235" w:lineRule="auto"/>
        <w:ind w:left="142" w:right="99"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right="99"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Образовательными программами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 Правилами внутреннего распорядка </w:t>
      </w:r>
      <w:r w:rsidR="0097538C">
        <w:rPr>
          <w:rFonts w:ascii="Times New Roman" w:eastAsia="Times New Roman" w:hAnsi="Times New Roman" w:cs="Times New Roman"/>
          <w:color w:val="000000"/>
          <w:sz w:val="24"/>
        </w:rPr>
        <w:t>МБОУ «Староаймановская ООШ»</w:t>
      </w:r>
      <w:r w:rsidRPr="00111EA6">
        <w:rPr>
          <w:rFonts w:ascii="Times New Roman" w:eastAsia="Times New Roman" w:hAnsi="Times New Roman" w:cs="Times New Roman"/>
          <w:color w:val="000000"/>
          <w:sz w:val="24"/>
        </w:rPr>
        <w:t xml:space="preserve"> ознакомлен(а)___________  </w:t>
      </w:r>
    </w:p>
    <w:p w:rsidR="0080300C" w:rsidRDefault="0080300C" w:rsidP="0080300C">
      <w:pPr>
        <w:spacing w:after="15" w:line="235" w:lineRule="auto"/>
        <w:ind w:left="142" w:hanging="10"/>
        <w:rPr>
          <w:rFonts w:ascii="Times New Roman" w:eastAsia="Times New Roman" w:hAnsi="Times New Roman" w:cs="Times New Roman"/>
          <w:color w:val="000000"/>
          <w:sz w:val="24"/>
        </w:rPr>
      </w:pPr>
    </w:p>
    <w:p w:rsidR="0080300C" w:rsidRPr="00111EA6" w:rsidRDefault="0080300C" w:rsidP="0080300C">
      <w:pPr>
        <w:spacing w:after="15" w:line="235" w:lineRule="auto"/>
        <w:ind w:left="14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Согласен (-на) на обработку своих персональных данных и персональных данных своего ребенка: </w:t>
      </w:r>
    </w:p>
    <w:p w:rsidR="0080300C" w:rsidRPr="00111EA6" w:rsidRDefault="0080300C" w:rsidP="0080300C">
      <w:pPr>
        <w:spacing w:after="0" w:line="237" w:lineRule="auto"/>
        <w:ind w:left="142" w:right="74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___________________(дата) </w:t>
      </w:r>
    </w:p>
    <w:p w:rsidR="0080300C" w:rsidRPr="00111EA6" w:rsidRDefault="0080300C" w:rsidP="0080300C">
      <w:pPr>
        <w:spacing w:after="0" w:line="237" w:lineRule="auto"/>
        <w:ind w:left="142" w:right="869" w:hanging="10"/>
        <w:jc w:val="right"/>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______________________(подпись) </w:t>
      </w:r>
    </w:p>
    <w:p w:rsidR="0080300C" w:rsidRDefault="0080300C" w:rsidP="0080300C">
      <w:pPr>
        <w:spacing w:after="0" w:line="237" w:lineRule="auto"/>
        <w:ind w:left="142" w:hanging="10"/>
        <w:jc w:val="right"/>
        <w:rPr>
          <w:rFonts w:ascii="Times New Roman" w:eastAsia="Times New Roman" w:hAnsi="Times New Roman" w:cs="Times New Roman"/>
          <w:color w:val="000000"/>
          <w:sz w:val="24"/>
        </w:rPr>
      </w:pPr>
    </w:p>
    <w:p w:rsidR="0080300C" w:rsidRPr="00111EA6" w:rsidRDefault="0080300C" w:rsidP="0080300C">
      <w:pPr>
        <w:spacing w:after="0" w:line="216" w:lineRule="auto"/>
        <w:ind w:left="142" w:right="9998"/>
        <w:rPr>
          <w:rFonts w:ascii="Calibri" w:eastAsia="Calibri" w:hAnsi="Calibri" w:cs="Calibri"/>
          <w:color w:val="000000"/>
        </w:rPr>
      </w:pPr>
    </w:p>
    <w:p w:rsidR="0080300C" w:rsidRPr="00111EA6" w:rsidRDefault="0080300C" w:rsidP="0080300C">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Согласовано____________ </w:t>
      </w:r>
    </w:p>
    <w:p w:rsidR="0080300C" w:rsidRPr="00111EA6" w:rsidRDefault="0080300C" w:rsidP="0080300C">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(подпись родителей (законных представителей) </w:t>
      </w:r>
    </w:p>
    <w:p w:rsidR="0080300C" w:rsidRPr="00111EA6" w:rsidRDefault="0080300C" w:rsidP="0080300C">
      <w:pPr>
        <w:spacing w:after="36" w:line="240" w:lineRule="auto"/>
        <w:ind w:left="19"/>
        <w:rPr>
          <w:rFonts w:ascii="Calibri" w:eastAsia="Calibri" w:hAnsi="Calibri" w:cs="Calibri"/>
          <w:color w:val="000000"/>
        </w:rPr>
      </w:pPr>
    </w:p>
    <w:p w:rsidR="00B64237" w:rsidRDefault="00207272" w:rsidP="00207272">
      <w:pPr>
        <w:tabs>
          <w:tab w:val="right" w:pos="9355"/>
        </w:tabs>
        <w:spacing w:after="0" w:line="237" w:lineRule="auto"/>
        <w:ind w:left="5527" w:hanging="10"/>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ab/>
      </w:r>
    </w:p>
    <w:p w:rsidR="00B64237" w:rsidRDefault="00B64237" w:rsidP="00207272">
      <w:pPr>
        <w:tabs>
          <w:tab w:val="right" w:pos="9355"/>
        </w:tabs>
        <w:spacing w:after="0" w:line="237" w:lineRule="auto"/>
        <w:ind w:left="5527" w:hanging="10"/>
        <w:rPr>
          <w:rFonts w:ascii="Times New Roman" w:eastAsia="Times New Roman" w:hAnsi="Times New Roman" w:cs="Times New Roman"/>
          <w:color w:val="000000"/>
          <w:sz w:val="24"/>
        </w:rPr>
      </w:pPr>
    </w:p>
    <w:p w:rsidR="00111EA6" w:rsidRPr="00111EA6" w:rsidRDefault="00111EA6" w:rsidP="00207272">
      <w:pPr>
        <w:tabs>
          <w:tab w:val="right" w:pos="9355"/>
        </w:tabs>
        <w:spacing w:after="0" w:line="237" w:lineRule="auto"/>
        <w:ind w:left="5527" w:hanging="10"/>
        <w:rPr>
          <w:rFonts w:ascii="Calibri" w:eastAsia="Calibri" w:hAnsi="Calibri" w:cs="Calibri"/>
          <w:color w:val="000000"/>
        </w:rPr>
      </w:pPr>
      <w:r w:rsidRPr="00111EA6">
        <w:rPr>
          <w:rFonts w:ascii="Times New Roman" w:eastAsia="Times New Roman" w:hAnsi="Times New Roman" w:cs="Times New Roman"/>
          <w:color w:val="000000"/>
          <w:sz w:val="24"/>
        </w:rPr>
        <w:lastRenderedPageBreak/>
        <w:t xml:space="preserve">Приложение 7 </w:t>
      </w:r>
    </w:p>
    <w:p w:rsidR="00111EA6" w:rsidRPr="00111EA6" w:rsidRDefault="00111EA6" w:rsidP="00111EA6">
      <w:pPr>
        <w:spacing w:after="83" w:line="240" w:lineRule="auto"/>
        <w:ind w:left="19"/>
        <w:rPr>
          <w:rFonts w:ascii="Calibri" w:eastAsia="Calibri" w:hAnsi="Calibri" w:cs="Calibri"/>
          <w:color w:val="000000"/>
        </w:rPr>
      </w:pPr>
    </w:p>
    <w:p w:rsidR="00111EA6" w:rsidRPr="00111EA6" w:rsidRDefault="00111EA6" w:rsidP="00111EA6">
      <w:pPr>
        <w:spacing w:after="0" w:line="237" w:lineRule="auto"/>
        <w:ind w:left="293"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 xml:space="preserve">Справка </w:t>
      </w:r>
    </w:p>
    <w:p w:rsidR="00111EA6" w:rsidRPr="00111EA6" w:rsidRDefault="0097538C" w:rsidP="00111EA6">
      <w:pPr>
        <w:spacing w:after="0" w:line="237" w:lineRule="auto"/>
        <w:ind w:left="293"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О</w:t>
      </w:r>
      <w:r w:rsidR="00111EA6" w:rsidRPr="00111EA6">
        <w:rPr>
          <w:rFonts w:ascii="Times New Roman" w:eastAsia="Times New Roman" w:hAnsi="Times New Roman" w:cs="Times New Roman"/>
          <w:b/>
          <w:color w:val="000000"/>
          <w:sz w:val="24"/>
        </w:rPr>
        <w:t>битогах</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промежуточной</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 xml:space="preserve">аттестации </w:t>
      </w:r>
    </w:p>
    <w:p w:rsidR="00111EA6" w:rsidRPr="00111EA6" w:rsidRDefault="00111EA6" w:rsidP="00111EA6">
      <w:pPr>
        <w:spacing w:after="65" w:line="240" w:lineRule="auto"/>
        <w:ind w:left="19"/>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Данная справка выдана </w:t>
      </w: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_______________________________________________________________________________ </w:t>
      </w:r>
    </w:p>
    <w:p w:rsidR="00111EA6" w:rsidRPr="00111EA6" w:rsidRDefault="00111EA6" w:rsidP="00111EA6">
      <w:pPr>
        <w:spacing w:after="0" w:line="240" w:lineRule="auto"/>
        <w:jc w:val="center"/>
        <w:rPr>
          <w:rFonts w:ascii="Calibri" w:eastAsia="Calibri" w:hAnsi="Calibri" w:cs="Calibri"/>
          <w:color w:val="000000"/>
        </w:rPr>
      </w:pPr>
      <w:r w:rsidRPr="00111EA6">
        <w:rPr>
          <w:rFonts w:ascii="Times New Roman" w:eastAsia="Times New Roman" w:hAnsi="Times New Roman" w:cs="Times New Roman"/>
          <w:color w:val="000000"/>
          <w:sz w:val="18"/>
        </w:rPr>
        <w:t xml:space="preserve">(фамилия, имя, отчество) </w:t>
      </w:r>
    </w:p>
    <w:p w:rsidR="00111EA6" w:rsidRPr="00111EA6" w:rsidRDefault="00111EA6" w:rsidP="00111EA6">
      <w:pPr>
        <w:spacing w:after="17" w:line="240" w:lineRule="auto"/>
        <w:ind w:left="19"/>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u w:val="single" w:color="000000"/>
        </w:rPr>
        <w:t xml:space="preserve">в том, что в </w:t>
      </w:r>
      <w:r w:rsidR="0097538C">
        <w:rPr>
          <w:rFonts w:ascii="Times New Roman" w:eastAsia="Times New Roman" w:hAnsi="Times New Roman" w:cs="Times New Roman"/>
          <w:color w:val="000000"/>
          <w:sz w:val="24"/>
          <w:u w:val="single" w:color="000000"/>
        </w:rPr>
        <w:t>МБОУ «Староаймановская ООШ»</w:t>
      </w:r>
      <w:r w:rsidRPr="00111EA6">
        <w:rPr>
          <w:rFonts w:ascii="Times New Roman" w:eastAsia="Times New Roman" w:hAnsi="Times New Roman" w:cs="Times New Roman"/>
          <w:color w:val="000000"/>
          <w:sz w:val="24"/>
        </w:rPr>
        <w:t xml:space="preserve">__________________________________ </w:t>
      </w:r>
    </w:p>
    <w:p w:rsidR="00111EA6" w:rsidRPr="00111EA6" w:rsidRDefault="00111EA6" w:rsidP="00111EA6">
      <w:pPr>
        <w:spacing w:after="0" w:line="240" w:lineRule="auto"/>
        <w:ind w:left="127"/>
        <w:rPr>
          <w:rFonts w:ascii="Calibri" w:eastAsia="Calibri" w:hAnsi="Calibri" w:cs="Calibri"/>
          <w:color w:val="000000"/>
        </w:rPr>
      </w:pPr>
      <w:r w:rsidRPr="00111EA6">
        <w:rPr>
          <w:rFonts w:ascii="Times New Roman" w:eastAsia="Times New Roman" w:hAnsi="Times New Roman" w:cs="Times New Roman"/>
          <w:color w:val="000000"/>
          <w:sz w:val="18"/>
        </w:rPr>
        <w:t xml:space="preserve">(наименование общеобразовательной организации) </w:t>
      </w:r>
    </w:p>
    <w:p w:rsidR="00111EA6" w:rsidRPr="00111EA6" w:rsidRDefault="00111EA6" w:rsidP="00111EA6">
      <w:pPr>
        <w:spacing w:after="15" w:line="235" w:lineRule="auto"/>
        <w:ind w:left="122" w:right="295"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_______________________________________________________________________________ в _____ / _____ году пройдена промежуточная аттестация: </w:t>
      </w:r>
    </w:p>
    <w:p w:rsidR="00111EA6" w:rsidRPr="00111EA6" w:rsidRDefault="00111EA6" w:rsidP="00111EA6">
      <w:pPr>
        <w:spacing w:after="35"/>
        <w:ind w:left="19"/>
        <w:rPr>
          <w:rFonts w:ascii="Calibri" w:eastAsia="Calibri" w:hAnsi="Calibri" w:cs="Calibri"/>
          <w:color w:val="000000"/>
        </w:rPr>
      </w:pPr>
    </w:p>
    <w:tbl>
      <w:tblPr>
        <w:tblStyle w:val="TableGrid"/>
        <w:tblW w:w="9324" w:type="dxa"/>
        <w:tblInd w:w="14" w:type="dxa"/>
        <w:tblCellMar>
          <w:left w:w="2" w:type="dxa"/>
          <w:right w:w="115" w:type="dxa"/>
        </w:tblCellMar>
        <w:tblLook w:val="04A0" w:firstRow="1" w:lastRow="0" w:firstColumn="1" w:lastColumn="0" w:noHBand="0" w:noVBand="1"/>
      </w:tblPr>
      <w:tblGrid>
        <w:gridCol w:w="1582"/>
        <w:gridCol w:w="3766"/>
        <w:gridCol w:w="1900"/>
        <w:gridCol w:w="2076"/>
      </w:tblGrid>
      <w:tr w:rsidR="00111EA6" w:rsidRPr="00111EA6" w:rsidTr="00111EA6">
        <w:trPr>
          <w:trHeight w:val="838"/>
        </w:trPr>
        <w:tc>
          <w:tcPr>
            <w:tcW w:w="158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spacing w:after="38"/>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 </w:t>
            </w:r>
          </w:p>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п/п </w:t>
            </w:r>
          </w:p>
        </w:tc>
        <w:tc>
          <w:tcPr>
            <w:tcW w:w="3769"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10" w:right="1036"/>
              <w:rPr>
                <w:rFonts w:ascii="Calibri" w:eastAsia="Calibri" w:hAnsi="Calibri" w:cs="Calibri"/>
                <w:color w:val="000000"/>
              </w:rPr>
            </w:pPr>
            <w:r w:rsidRPr="00111EA6">
              <w:rPr>
                <w:rFonts w:ascii="Times New Roman" w:eastAsia="Times New Roman" w:hAnsi="Times New Roman" w:cs="Times New Roman"/>
                <w:color w:val="000000"/>
                <w:sz w:val="24"/>
              </w:rPr>
              <w:t xml:space="preserve">Наименование предмета </w:t>
            </w:r>
          </w:p>
        </w:tc>
        <w:tc>
          <w:tcPr>
            <w:tcW w:w="1891"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10" w:firstLine="60"/>
              <w:rPr>
                <w:rFonts w:ascii="Calibri" w:eastAsia="Calibri" w:hAnsi="Calibri" w:cs="Calibri"/>
                <w:color w:val="000000"/>
              </w:rPr>
            </w:pPr>
            <w:r w:rsidRPr="00111EA6">
              <w:rPr>
                <w:rFonts w:ascii="Times New Roman" w:eastAsia="Times New Roman" w:hAnsi="Times New Roman" w:cs="Times New Roman"/>
                <w:color w:val="000000"/>
                <w:sz w:val="24"/>
              </w:rPr>
              <w:t xml:space="preserve">Год обучения(класс) </w:t>
            </w:r>
          </w:p>
        </w:tc>
        <w:tc>
          <w:tcPr>
            <w:tcW w:w="2079"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Отметка </w:t>
            </w:r>
          </w:p>
        </w:tc>
      </w:tr>
      <w:tr w:rsidR="00111EA6" w:rsidRPr="00111EA6" w:rsidTr="00111EA6">
        <w:trPr>
          <w:trHeight w:val="289"/>
        </w:trPr>
        <w:tc>
          <w:tcPr>
            <w:tcW w:w="158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3769"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1891"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079"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bl>
    <w:p w:rsidR="00111EA6" w:rsidRPr="00111EA6" w:rsidRDefault="00111EA6" w:rsidP="00111EA6">
      <w:pPr>
        <w:spacing w:after="0" w:line="216" w:lineRule="auto"/>
        <w:ind w:left="19" w:right="9998"/>
        <w:rPr>
          <w:rFonts w:ascii="Calibri" w:eastAsia="Calibri" w:hAnsi="Calibri" w:cs="Calibri"/>
          <w:color w:val="000000"/>
        </w:rPr>
      </w:pPr>
    </w:p>
    <w:p w:rsidR="00111EA6" w:rsidRPr="00111EA6" w:rsidRDefault="00111EA6" w:rsidP="00111EA6">
      <w:pPr>
        <w:spacing w:after="0" w:line="240" w:lineRule="auto"/>
        <w:ind w:left="19"/>
        <w:rPr>
          <w:rFonts w:ascii="Calibri" w:eastAsia="Calibri" w:hAnsi="Calibri" w:cs="Calibri"/>
          <w:color w:val="000000"/>
        </w:rPr>
      </w:pPr>
    </w:p>
    <w:p w:rsidR="00111EA6" w:rsidRPr="00111EA6" w:rsidRDefault="00111EA6" w:rsidP="00111EA6">
      <w:pPr>
        <w:spacing w:after="41" w:line="240" w:lineRule="auto"/>
        <w:ind w:left="19"/>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Директор </w:t>
      </w:r>
      <w:r w:rsidR="0097538C">
        <w:rPr>
          <w:rFonts w:ascii="Times New Roman" w:eastAsia="Times New Roman" w:hAnsi="Times New Roman" w:cs="Times New Roman"/>
          <w:color w:val="000000"/>
          <w:sz w:val="24"/>
        </w:rPr>
        <w:t>МБОУ «Староаймановская ООШ»</w:t>
      </w: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_______________ / ____________________  </w:t>
      </w:r>
    </w:p>
    <w:p w:rsidR="00111EA6" w:rsidRPr="00111EA6" w:rsidRDefault="00111EA6" w:rsidP="00111EA6">
      <w:pPr>
        <w:spacing w:after="39" w:line="240" w:lineRule="auto"/>
        <w:ind w:left="127"/>
        <w:rPr>
          <w:rFonts w:ascii="Calibri" w:eastAsia="Calibri" w:hAnsi="Calibri" w:cs="Calibri"/>
          <w:color w:val="000000"/>
        </w:rPr>
      </w:pPr>
    </w:p>
    <w:p w:rsidR="00111EA6" w:rsidRPr="00111EA6" w:rsidRDefault="00111EA6" w:rsidP="00111EA6">
      <w:pPr>
        <w:spacing w:after="15" w:line="235" w:lineRule="auto"/>
        <w:ind w:left="122" w:hanging="10"/>
        <w:rPr>
          <w:rFonts w:ascii="Calibri" w:eastAsia="Calibri" w:hAnsi="Calibri" w:cs="Calibri"/>
          <w:color w:val="000000"/>
        </w:rPr>
      </w:pPr>
      <w:r w:rsidRPr="00111EA6">
        <w:rPr>
          <w:rFonts w:ascii="Times New Roman" w:eastAsia="Times New Roman" w:hAnsi="Times New Roman" w:cs="Times New Roman"/>
          <w:color w:val="000000"/>
          <w:sz w:val="24"/>
        </w:rPr>
        <w:t xml:space="preserve">МП </w:t>
      </w:r>
    </w:p>
    <w:p w:rsidR="00111EA6" w:rsidRPr="00111EA6" w:rsidRDefault="00111EA6" w:rsidP="00111EA6">
      <w:pPr>
        <w:spacing w:after="0" w:line="240" w:lineRule="auto"/>
        <w:ind w:left="127"/>
        <w:rPr>
          <w:rFonts w:ascii="Calibri" w:eastAsia="Calibri" w:hAnsi="Calibri" w:cs="Calibri"/>
          <w:color w:val="000000"/>
        </w:rPr>
      </w:pPr>
    </w:p>
    <w:p w:rsidR="00111EA6" w:rsidRDefault="00111EA6" w:rsidP="0080300C">
      <w:pPr>
        <w:tabs>
          <w:tab w:val="left" w:pos="8436"/>
        </w:tabs>
        <w:spacing w:after="15" w:line="235" w:lineRule="auto"/>
        <w:ind w:left="122" w:hanging="10"/>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"__" ________________ г.__ </w:t>
      </w:r>
      <w:r w:rsidR="0080300C">
        <w:rPr>
          <w:rFonts w:ascii="Times New Roman" w:eastAsia="Times New Roman" w:hAnsi="Times New Roman" w:cs="Times New Roman"/>
          <w:color w:val="000000"/>
          <w:sz w:val="24"/>
        </w:rPr>
        <w:tab/>
      </w: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Default="0080300C" w:rsidP="0080300C">
      <w:pPr>
        <w:tabs>
          <w:tab w:val="left" w:pos="8436"/>
        </w:tabs>
        <w:spacing w:after="15" w:line="235" w:lineRule="auto"/>
        <w:ind w:left="122" w:hanging="10"/>
        <w:rPr>
          <w:rFonts w:ascii="Times New Roman" w:eastAsia="Times New Roman" w:hAnsi="Times New Roman" w:cs="Times New Roman"/>
          <w:color w:val="000000"/>
          <w:sz w:val="24"/>
        </w:rPr>
      </w:pPr>
    </w:p>
    <w:p w:rsidR="0080300C" w:rsidRPr="00111EA6" w:rsidRDefault="0080300C" w:rsidP="0097538C">
      <w:pPr>
        <w:tabs>
          <w:tab w:val="left" w:pos="8436"/>
        </w:tabs>
        <w:spacing w:after="15" w:line="235" w:lineRule="auto"/>
        <w:rPr>
          <w:rFonts w:ascii="Calibri" w:eastAsia="Calibri" w:hAnsi="Calibri" w:cs="Calibri"/>
          <w:color w:val="000000"/>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B64237" w:rsidRDefault="00B64237" w:rsidP="0080300C">
      <w:pPr>
        <w:spacing w:after="15" w:line="235" w:lineRule="auto"/>
        <w:ind w:firstLine="7513"/>
        <w:rPr>
          <w:rFonts w:ascii="Times New Roman" w:eastAsia="Times New Roman" w:hAnsi="Times New Roman" w:cs="Times New Roman"/>
          <w:color w:val="000000"/>
          <w:sz w:val="24"/>
        </w:rPr>
      </w:pPr>
    </w:p>
    <w:p w:rsidR="0080300C" w:rsidRDefault="00111EA6" w:rsidP="0080300C">
      <w:pPr>
        <w:spacing w:after="15" w:line="235" w:lineRule="auto"/>
        <w:ind w:firstLine="7513"/>
        <w:rPr>
          <w:rFonts w:ascii="Times New Roman" w:eastAsia="Times New Roman" w:hAnsi="Times New Roman" w:cs="Times New Roman"/>
          <w:color w:val="000000"/>
          <w:sz w:val="24"/>
        </w:rPr>
      </w:pPr>
      <w:r w:rsidRPr="00111EA6">
        <w:rPr>
          <w:rFonts w:ascii="Times New Roman" w:eastAsia="Times New Roman" w:hAnsi="Times New Roman" w:cs="Times New Roman"/>
          <w:color w:val="000000"/>
          <w:sz w:val="24"/>
        </w:rPr>
        <w:t xml:space="preserve">Приложение 8 </w:t>
      </w:r>
    </w:p>
    <w:p w:rsidR="00111EA6" w:rsidRPr="00111EA6" w:rsidRDefault="00111EA6" w:rsidP="0080300C">
      <w:pPr>
        <w:spacing w:after="15" w:line="235" w:lineRule="auto"/>
        <w:ind w:left="4719" w:hanging="891"/>
        <w:rPr>
          <w:rFonts w:ascii="Calibri" w:eastAsia="Calibri" w:hAnsi="Calibri" w:cs="Calibri"/>
          <w:color w:val="000000"/>
        </w:rPr>
      </w:pPr>
      <w:r w:rsidRPr="00111EA6">
        <w:rPr>
          <w:rFonts w:ascii="Times New Roman" w:eastAsia="Times New Roman" w:hAnsi="Times New Roman" w:cs="Times New Roman"/>
          <w:b/>
          <w:color w:val="000000"/>
          <w:sz w:val="24"/>
        </w:rPr>
        <w:t>Справка</w:t>
      </w:r>
    </w:p>
    <w:p w:rsidR="00111EA6" w:rsidRPr="00111EA6" w:rsidRDefault="0097538C" w:rsidP="00111EA6">
      <w:pPr>
        <w:spacing w:after="0" w:line="237" w:lineRule="auto"/>
        <w:ind w:left="293" w:right="-3" w:hanging="10"/>
        <w:jc w:val="center"/>
        <w:rPr>
          <w:rFonts w:ascii="Calibri" w:eastAsia="Calibri" w:hAnsi="Calibri" w:cs="Calibri"/>
          <w:color w:val="000000"/>
        </w:rPr>
      </w:pPr>
      <w:r w:rsidRPr="00111EA6">
        <w:rPr>
          <w:rFonts w:ascii="Times New Roman" w:eastAsia="Times New Roman" w:hAnsi="Times New Roman" w:cs="Times New Roman"/>
          <w:b/>
          <w:color w:val="000000"/>
          <w:sz w:val="24"/>
        </w:rPr>
        <w:t>О</w:t>
      </w:r>
      <w:r w:rsidR="00111EA6" w:rsidRPr="00111EA6">
        <w:rPr>
          <w:rFonts w:ascii="Times New Roman" w:eastAsia="Times New Roman" w:hAnsi="Times New Roman" w:cs="Times New Roman"/>
          <w:b/>
          <w:color w:val="000000"/>
          <w:sz w:val="24"/>
        </w:rPr>
        <w:t>бобучении</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в</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образовательном</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учреждении,</w:t>
      </w:r>
    </w:p>
    <w:p w:rsidR="00111EA6" w:rsidRDefault="0097538C" w:rsidP="00207272">
      <w:pPr>
        <w:spacing w:after="0" w:line="237" w:lineRule="auto"/>
        <w:ind w:left="1999" w:right="1658" w:hanging="10"/>
        <w:jc w:val="center"/>
        <w:rPr>
          <w:rFonts w:ascii="Times New Roman" w:eastAsia="Times New Roman" w:hAnsi="Times New Roman" w:cs="Times New Roman"/>
          <w:color w:val="000000"/>
          <w:sz w:val="24"/>
        </w:rPr>
      </w:pPr>
      <w:r w:rsidRPr="00111EA6">
        <w:rPr>
          <w:rFonts w:ascii="Times New Roman" w:eastAsia="Times New Roman" w:hAnsi="Times New Roman" w:cs="Times New Roman"/>
          <w:b/>
          <w:color w:val="000000"/>
          <w:sz w:val="24"/>
        </w:rPr>
        <w:t>Р</w:t>
      </w:r>
      <w:r w:rsidR="00111EA6" w:rsidRPr="00111EA6">
        <w:rPr>
          <w:rFonts w:ascii="Times New Roman" w:eastAsia="Times New Roman" w:hAnsi="Times New Roman" w:cs="Times New Roman"/>
          <w:b/>
          <w:color w:val="000000"/>
          <w:sz w:val="24"/>
        </w:rPr>
        <w:t>еализующем</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основные</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общеобразовательные</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программы</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основного</w:t>
      </w:r>
      <w:r>
        <w:rPr>
          <w:rFonts w:ascii="Times New Roman" w:eastAsia="Times New Roman" w:hAnsi="Times New Roman" w:cs="Times New Roman"/>
          <w:b/>
          <w:color w:val="000000"/>
          <w:sz w:val="24"/>
        </w:rPr>
        <w:t xml:space="preserve"> </w:t>
      </w:r>
      <w:r w:rsidR="00111EA6" w:rsidRPr="00111EA6">
        <w:rPr>
          <w:rFonts w:ascii="Times New Roman" w:eastAsia="Times New Roman" w:hAnsi="Times New Roman" w:cs="Times New Roman"/>
          <w:b/>
          <w:color w:val="000000"/>
          <w:sz w:val="24"/>
        </w:rPr>
        <w:t>общего</w:t>
      </w:r>
      <w:r>
        <w:rPr>
          <w:rFonts w:ascii="Times New Roman" w:eastAsia="Times New Roman" w:hAnsi="Times New Roman" w:cs="Times New Roman"/>
          <w:b/>
          <w:color w:val="000000"/>
          <w:sz w:val="24"/>
        </w:rPr>
        <w:t xml:space="preserve"> </w:t>
      </w:r>
      <w:r w:rsidR="00207272">
        <w:rPr>
          <w:rFonts w:ascii="Times New Roman" w:eastAsia="Times New Roman" w:hAnsi="Times New Roman" w:cs="Times New Roman"/>
          <w:color w:val="000000"/>
          <w:sz w:val="24"/>
        </w:rPr>
        <w:t>образования</w:t>
      </w:r>
    </w:p>
    <w:p w:rsidR="00207272" w:rsidRPr="00111EA6" w:rsidRDefault="00207272" w:rsidP="00207272">
      <w:pPr>
        <w:spacing w:after="0" w:line="237" w:lineRule="auto"/>
        <w:ind w:left="1999" w:right="1658" w:hanging="10"/>
        <w:jc w:val="center"/>
        <w:rPr>
          <w:rFonts w:ascii="Calibri" w:eastAsia="Calibri" w:hAnsi="Calibri" w:cs="Calibri"/>
          <w:color w:val="000000"/>
        </w:rPr>
      </w:pPr>
    </w:p>
    <w:p w:rsidR="00111EA6" w:rsidRPr="00111EA6" w:rsidRDefault="00111EA6" w:rsidP="00207272">
      <w:pPr>
        <w:spacing w:after="7" w:line="232" w:lineRule="auto"/>
        <w:ind w:left="230" w:right="-15" w:hanging="10"/>
        <w:rPr>
          <w:rFonts w:ascii="Calibri" w:eastAsia="Calibri" w:hAnsi="Calibri" w:cs="Calibri"/>
          <w:color w:val="000000"/>
        </w:rPr>
      </w:pPr>
      <w:r w:rsidRPr="00207272">
        <w:rPr>
          <w:rFonts w:ascii="Times New Roman" w:eastAsia="Times New Roman" w:hAnsi="Times New Roman" w:cs="Times New Roman"/>
          <w:color w:val="000000"/>
          <w:sz w:val="28"/>
          <w:szCs w:val="28"/>
        </w:rPr>
        <w:t xml:space="preserve">Данная справка выдана </w:t>
      </w:r>
      <w:r w:rsidRPr="00111EA6">
        <w:rPr>
          <w:rFonts w:ascii="Times New Roman" w:eastAsia="Times New Roman" w:hAnsi="Times New Roman" w:cs="Times New Roman"/>
          <w:color w:val="000000"/>
        </w:rPr>
        <w:t>_________________________________________________________</w:t>
      </w:r>
    </w:p>
    <w:p w:rsidR="00111EA6" w:rsidRPr="00111EA6" w:rsidRDefault="00111EA6" w:rsidP="00111EA6">
      <w:pPr>
        <w:spacing w:after="0" w:line="240" w:lineRule="auto"/>
        <w:ind w:left="10"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14"/>
        </w:rPr>
        <w:t xml:space="preserve">(фамилия, имя, отчество – при наличии) </w:t>
      </w:r>
    </w:p>
    <w:p w:rsidR="00111EA6" w:rsidRPr="00111EA6" w:rsidRDefault="00111EA6" w:rsidP="00111EA6">
      <w:pPr>
        <w:spacing w:after="40" w:line="240" w:lineRule="auto"/>
        <w:ind w:left="127"/>
        <w:rPr>
          <w:rFonts w:ascii="Calibri" w:eastAsia="Calibri" w:hAnsi="Calibri" w:cs="Calibri"/>
          <w:color w:val="000000"/>
        </w:rPr>
      </w:pPr>
    </w:p>
    <w:p w:rsidR="00111EA6" w:rsidRPr="00111EA6" w:rsidRDefault="00111EA6" w:rsidP="00111EA6">
      <w:pPr>
        <w:spacing w:after="7" w:line="232" w:lineRule="auto"/>
        <w:ind w:left="230" w:right="-15" w:hanging="10"/>
        <w:rPr>
          <w:rFonts w:ascii="Calibri" w:eastAsia="Calibri" w:hAnsi="Calibri" w:cs="Calibri"/>
          <w:color w:val="000000"/>
        </w:rPr>
      </w:pPr>
      <w:r w:rsidRPr="00111EA6">
        <w:rPr>
          <w:rFonts w:ascii="Times New Roman" w:eastAsia="Times New Roman" w:hAnsi="Times New Roman" w:cs="Times New Roman"/>
          <w:color w:val="000000"/>
        </w:rPr>
        <w:t xml:space="preserve">в том, что он(а) обучался (обучалась) </w:t>
      </w:r>
    </w:p>
    <w:p w:rsidR="00111EA6" w:rsidRPr="00111EA6" w:rsidRDefault="00111EA6" w:rsidP="00111EA6">
      <w:pPr>
        <w:spacing w:after="0" w:line="240" w:lineRule="auto"/>
        <w:jc w:val="center"/>
        <w:rPr>
          <w:rFonts w:ascii="Calibri" w:eastAsia="Calibri" w:hAnsi="Calibri" w:cs="Calibri"/>
          <w:color w:val="000000"/>
        </w:rPr>
      </w:pPr>
      <w:r w:rsidRPr="00111EA6">
        <w:rPr>
          <w:rFonts w:ascii="Times New Roman" w:eastAsia="Times New Roman" w:hAnsi="Times New Roman" w:cs="Times New Roman"/>
          <w:color w:val="000000"/>
        </w:rPr>
        <w:t>____________________________________________________________________________________</w:t>
      </w:r>
    </w:p>
    <w:p w:rsidR="00111EA6" w:rsidRPr="00111EA6" w:rsidRDefault="00111EA6" w:rsidP="00207272">
      <w:pPr>
        <w:spacing w:after="7" w:line="232" w:lineRule="auto"/>
        <w:ind w:left="531" w:right="-15" w:hanging="10"/>
        <w:rPr>
          <w:rFonts w:ascii="Calibri" w:eastAsia="Calibri" w:hAnsi="Calibri" w:cs="Calibri"/>
          <w:color w:val="000000"/>
        </w:rPr>
      </w:pPr>
      <w:r w:rsidRPr="00111EA6">
        <w:rPr>
          <w:rFonts w:ascii="Times New Roman" w:eastAsia="Times New Roman" w:hAnsi="Times New Roman" w:cs="Times New Roman"/>
          <w:color w:val="000000"/>
          <w:sz w:val="14"/>
        </w:rPr>
        <w:t xml:space="preserve">(полное наименование образовательного учреждения </w:t>
      </w:r>
    </w:p>
    <w:p w:rsidR="00111EA6" w:rsidRPr="00111EA6" w:rsidRDefault="00111EA6" w:rsidP="00111EA6">
      <w:pPr>
        <w:spacing w:after="0" w:line="240" w:lineRule="auto"/>
        <w:ind w:left="127"/>
        <w:rPr>
          <w:rFonts w:ascii="Calibri" w:eastAsia="Calibri" w:hAnsi="Calibri" w:cs="Calibri"/>
          <w:color w:val="000000"/>
        </w:rPr>
      </w:pPr>
    </w:p>
    <w:p w:rsidR="00111EA6" w:rsidRPr="00111EA6" w:rsidRDefault="00111EA6" w:rsidP="00111EA6">
      <w:pPr>
        <w:spacing w:after="7" w:line="232" w:lineRule="auto"/>
        <w:ind w:left="230" w:right="-15" w:hanging="10"/>
        <w:rPr>
          <w:rFonts w:ascii="Calibri" w:eastAsia="Calibri" w:hAnsi="Calibri" w:cs="Calibri"/>
          <w:color w:val="000000"/>
        </w:rPr>
      </w:pPr>
      <w:r w:rsidRPr="00111EA6">
        <w:rPr>
          <w:rFonts w:ascii="Times New Roman" w:eastAsia="Times New Roman" w:hAnsi="Times New Roman" w:cs="Times New Roman"/>
          <w:color w:val="000000"/>
        </w:rPr>
        <w:t>_________________________________________________________</w:t>
      </w:r>
      <w:r w:rsidR="00207272">
        <w:rPr>
          <w:rFonts w:ascii="Times New Roman" w:eastAsia="Times New Roman" w:hAnsi="Times New Roman" w:cs="Times New Roman"/>
          <w:color w:val="000000"/>
        </w:rPr>
        <w:t>__________________________</w:t>
      </w:r>
    </w:p>
    <w:p w:rsidR="00111EA6" w:rsidRPr="00111EA6" w:rsidRDefault="00111EA6" w:rsidP="00111EA6">
      <w:pPr>
        <w:spacing w:after="7" w:line="232" w:lineRule="auto"/>
        <w:ind w:left="230" w:right="-15" w:hanging="10"/>
        <w:rPr>
          <w:rFonts w:ascii="Calibri" w:eastAsia="Calibri" w:hAnsi="Calibri" w:cs="Calibri"/>
          <w:color w:val="000000"/>
        </w:rPr>
      </w:pPr>
      <w:r w:rsidRPr="00111EA6">
        <w:rPr>
          <w:rFonts w:ascii="Times New Roman" w:eastAsia="Times New Roman" w:hAnsi="Times New Roman" w:cs="Times New Roman"/>
          <w:color w:val="000000"/>
        </w:rPr>
        <w:t>_________________________________________________________</w:t>
      </w:r>
      <w:r w:rsidR="00207272">
        <w:rPr>
          <w:rFonts w:ascii="Times New Roman" w:eastAsia="Times New Roman" w:hAnsi="Times New Roman" w:cs="Times New Roman"/>
          <w:color w:val="000000"/>
        </w:rPr>
        <w:t>_________________________</w:t>
      </w:r>
    </w:p>
    <w:p w:rsidR="00111EA6" w:rsidRPr="00111EA6" w:rsidRDefault="00111EA6" w:rsidP="00111EA6">
      <w:pPr>
        <w:spacing w:after="7" w:line="232" w:lineRule="auto"/>
        <w:ind w:left="230" w:right="134" w:hanging="10"/>
        <w:rPr>
          <w:rFonts w:ascii="Calibri" w:eastAsia="Calibri" w:hAnsi="Calibri" w:cs="Calibri"/>
          <w:color w:val="000000"/>
        </w:rPr>
      </w:pPr>
      <w:r w:rsidRPr="00111EA6">
        <w:rPr>
          <w:rFonts w:ascii="Times New Roman" w:eastAsia="Times New Roman" w:hAnsi="Times New Roman" w:cs="Times New Roman"/>
          <w:color w:val="000000"/>
        </w:rPr>
        <w:t>__________________________________________________________</w:t>
      </w:r>
      <w:r w:rsidR="00207272">
        <w:rPr>
          <w:rFonts w:ascii="Times New Roman" w:eastAsia="Times New Roman" w:hAnsi="Times New Roman" w:cs="Times New Roman"/>
          <w:color w:val="000000"/>
        </w:rPr>
        <w:t>__ ________</w:t>
      </w:r>
    </w:p>
    <w:p w:rsidR="00111EA6" w:rsidRPr="00111EA6" w:rsidRDefault="00111EA6" w:rsidP="00111EA6">
      <w:pPr>
        <w:spacing w:after="0" w:line="240" w:lineRule="auto"/>
        <w:ind w:left="10" w:right="-15" w:hanging="10"/>
        <w:jc w:val="center"/>
        <w:rPr>
          <w:rFonts w:ascii="Calibri" w:eastAsia="Calibri" w:hAnsi="Calibri" w:cs="Calibri"/>
          <w:color w:val="000000"/>
        </w:rPr>
      </w:pPr>
      <w:r w:rsidRPr="00111EA6">
        <w:rPr>
          <w:rFonts w:ascii="Times New Roman" w:eastAsia="Times New Roman" w:hAnsi="Times New Roman" w:cs="Times New Roman"/>
          <w:color w:val="000000"/>
          <w:sz w:val="14"/>
        </w:rPr>
        <w:t xml:space="preserve">и его местонахождение) </w:t>
      </w:r>
    </w:p>
    <w:p w:rsidR="00111EA6" w:rsidRPr="00111EA6" w:rsidRDefault="00111EA6" w:rsidP="00111EA6">
      <w:pPr>
        <w:spacing w:after="30" w:line="240" w:lineRule="auto"/>
        <w:ind w:left="127"/>
        <w:rPr>
          <w:rFonts w:ascii="Calibri" w:eastAsia="Calibri" w:hAnsi="Calibri" w:cs="Calibri"/>
          <w:color w:val="000000"/>
        </w:rPr>
      </w:pPr>
    </w:p>
    <w:p w:rsidR="00111EA6" w:rsidRPr="00111EA6" w:rsidRDefault="00111EA6" w:rsidP="00111EA6">
      <w:pPr>
        <w:spacing w:after="7" w:line="232" w:lineRule="auto"/>
        <w:ind w:left="230" w:right="3199" w:hanging="10"/>
        <w:rPr>
          <w:rFonts w:ascii="Calibri" w:eastAsia="Calibri" w:hAnsi="Calibri" w:cs="Calibri"/>
          <w:color w:val="000000"/>
        </w:rPr>
      </w:pPr>
      <w:r w:rsidRPr="00111EA6">
        <w:rPr>
          <w:rFonts w:ascii="Times New Roman" w:eastAsia="Times New Roman" w:hAnsi="Times New Roman" w:cs="Times New Roman"/>
          <w:color w:val="000000"/>
        </w:rPr>
        <w:t>в</w:t>
      </w:r>
      <w:r w:rsidRPr="00111EA6">
        <w:rPr>
          <w:rFonts w:ascii="Times New Roman" w:eastAsia="Times New Roman" w:hAnsi="Times New Roman" w:cs="Times New Roman"/>
          <w:color w:val="000000"/>
        </w:rPr>
        <w:tab/>
        <w:t xml:space="preserve">_______ году в ______ классе и получил(а) по учебным предметам следующие отметки: </w:t>
      </w:r>
    </w:p>
    <w:p w:rsidR="00111EA6" w:rsidRPr="00111EA6" w:rsidRDefault="00111EA6" w:rsidP="00111EA6">
      <w:pPr>
        <w:spacing w:after="8"/>
        <w:ind w:left="127"/>
        <w:rPr>
          <w:rFonts w:ascii="Calibri" w:eastAsia="Calibri" w:hAnsi="Calibri" w:cs="Calibri"/>
          <w:color w:val="000000"/>
        </w:rPr>
      </w:pPr>
    </w:p>
    <w:tbl>
      <w:tblPr>
        <w:tblStyle w:val="TableGrid"/>
        <w:tblW w:w="7437" w:type="dxa"/>
        <w:tblInd w:w="122" w:type="dxa"/>
        <w:tblCellMar>
          <w:left w:w="2" w:type="dxa"/>
          <w:right w:w="117" w:type="dxa"/>
        </w:tblCellMar>
        <w:tblLook w:val="04A0" w:firstRow="1" w:lastRow="0" w:firstColumn="1" w:lastColumn="0" w:noHBand="0" w:noVBand="1"/>
      </w:tblPr>
      <w:tblGrid>
        <w:gridCol w:w="704"/>
        <w:gridCol w:w="4253"/>
        <w:gridCol w:w="2480"/>
      </w:tblGrid>
      <w:tr w:rsidR="00111EA6" w:rsidRPr="00111EA6" w:rsidTr="00111EA6">
        <w:trPr>
          <w:trHeight w:val="1152"/>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spacing w:after="30"/>
              <w:jc w:val="center"/>
              <w:rPr>
                <w:rFonts w:ascii="Calibri" w:eastAsia="Calibri" w:hAnsi="Calibri" w:cs="Calibri"/>
                <w:color w:val="000000"/>
              </w:rPr>
            </w:pPr>
            <w:r w:rsidRPr="00111EA6">
              <w:rPr>
                <w:rFonts w:ascii="Times New Roman" w:eastAsia="Times New Roman" w:hAnsi="Times New Roman" w:cs="Times New Roman"/>
                <w:color w:val="000000"/>
              </w:rPr>
              <w:t xml:space="preserve">№ </w:t>
            </w:r>
          </w:p>
          <w:p w:rsidR="00111EA6" w:rsidRPr="00111EA6" w:rsidRDefault="00111EA6" w:rsidP="00111EA6">
            <w:pPr>
              <w:jc w:val="center"/>
              <w:rPr>
                <w:rFonts w:ascii="Calibri" w:eastAsia="Calibri" w:hAnsi="Calibri" w:cs="Calibri"/>
                <w:color w:val="000000"/>
              </w:rPr>
            </w:pPr>
            <w:r w:rsidRPr="00111EA6">
              <w:rPr>
                <w:rFonts w:ascii="Times New Roman" w:eastAsia="Times New Roman" w:hAnsi="Times New Roman" w:cs="Times New Roman"/>
                <w:color w:val="000000"/>
              </w:rPr>
              <w:t xml:space="preserve">п/п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jc w:val="center"/>
              <w:rPr>
                <w:rFonts w:ascii="Calibri" w:eastAsia="Calibri" w:hAnsi="Calibri" w:cs="Calibri"/>
                <w:color w:val="000000"/>
              </w:rPr>
            </w:pPr>
            <w:r w:rsidRPr="00111EA6">
              <w:rPr>
                <w:rFonts w:ascii="Times New Roman" w:eastAsia="Times New Roman" w:hAnsi="Times New Roman" w:cs="Times New Roman"/>
                <w:color w:val="000000"/>
              </w:rPr>
              <w:t xml:space="preserve">Наименование учебных предметов </w:t>
            </w: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641" w:hanging="420"/>
              <w:jc w:val="both"/>
              <w:rPr>
                <w:rFonts w:ascii="Calibri" w:eastAsia="Calibri" w:hAnsi="Calibri" w:cs="Calibri"/>
                <w:color w:val="000000"/>
              </w:rPr>
            </w:pPr>
            <w:r w:rsidRPr="00111EA6">
              <w:rPr>
                <w:rFonts w:ascii="Times New Roman" w:eastAsia="Times New Roman" w:hAnsi="Times New Roman" w:cs="Times New Roman"/>
                <w:color w:val="000000"/>
              </w:rPr>
              <w:t xml:space="preserve">Отметка за последний год обучения </w:t>
            </w: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2.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3.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8"/>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4.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8"/>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5.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6.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7.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8.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8"/>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9.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10.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11.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302"/>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12.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86"/>
        </w:trPr>
        <w:tc>
          <w:tcPr>
            <w:tcW w:w="704"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13. </w:t>
            </w:r>
          </w:p>
        </w:tc>
        <w:tc>
          <w:tcPr>
            <w:tcW w:w="4253"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290"/>
        </w:trPr>
        <w:tc>
          <w:tcPr>
            <w:tcW w:w="704" w:type="dxa"/>
            <w:tcBorders>
              <w:top w:val="single" w:sz="2" w:space="0" w:color="000000"/>
              <w:left w:val="single" w:sz="2" w:space="0" w:color="000000"/>
              <w:bottom w:val="single" w:sz="4"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14. </w:t>
            </w:r>
          </w:p>
        </w:tc>
        <w:tc>
          <w:tcPr>
            <w:tcW w:w="4253" w:type="dxa"/>
            <w:tcBorders>
              <w:top w:val="single" w:sz="2" w:space="0" w:color="000000"/>
              <w:left w:val="single" w:sz="2" w:space="0" w:color="000000"/>
              <w:bottom w:val="single" w:sz="4"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2" w:space="0" w:color="000000"/>
              <w:left w:val="single" w:sz="2" w:space="0" w:color="000000"/>
              <w:bottom w:val="single" w:sz="4" w:space="0" w:color="000000"/>
              <w:right w:val="single" w:sz="2" w:space="0" w:color="000000"/>
            </w:tcBorders>
          </w:tcPr>
          <w:p w:rsidR="00111EA6" w:rsidRPr="00111EA6" w:rsidRDefault="00111EA6" w:rsidP="00111EA6">
            <w:pPr>
              <w:rPr>
                <w:rFonts w:ascii="Calibri" w:eastAsia="Calibri" w:hAnsi="Calibri" w:cs="Calibri"/>
                <w:color w:val="000000"/>
              </w:rPr>
            </w:pPr>
          </w:p>
        </w:tc>
      </w:tr>
      <w:tr w:rsidR="00111EA6" w:rsidRPr="00111EA6" w:rsidTr="00111EA6">
        <w:trPr>
          <w:trHeight w:val="300"/>
        </w:trPr>
        <w:tc>
          <w:tcPr>
            <w:tcW w:w="704" w:type="dxa"/>
            <w:tcBorders>
              <w:top w:val="single" w:sz="4" w:space="0" w:color="000000"/>
              <w:left w:val="single" w:sz="2" w:space="0" w:color="000000"/>
              <w:bottom w:val="single" w:sz="2" w:space="0" w:color="000000"/>
              <w:right w:val="single" w:sz="2" w:space="0" w:color="000000"/>
            </w:tcBorders>
          </w:tcPr>
          <w:p w:rsidR="00111EA6" w:rsidRPr="00111EA6" w:rsidRDefault="00111EA6" w:rsidP="00111EA6">
            <w:pPr>
              <w:ind w:left="108"/>
              <w:rPr>
                <w:rFonts w:ascii="Calibri" w:eastAsia="Calibri" w:hAnsi="Calibri" w:cs="Calibri"/>
                <w:color w:val="000000"/>
              </w:rPr>
            </w:pPr>
            <w:r w:rsidRPr="00111EA6">
              <w:rPr>
                <w:rFonts w:ascii="Times New Roman" w:eastAsia="Times New Roman" w:hAnsi="Times New Roman" w:cs="Times New Roman"/>
                <w:color w:val="000000"/>
                <w:sz w:val="24"/>
              </w:rPr>
              <w:t xml:space="preserve">15. </w:t>
            </w:r>
          </w:p>
        </w:tc>
        <w:tc>
          <w:tcPr>
            <w:tcW w:w="4253" w:type="dxa"/>
            <w:tcBorders>
              <w:top w:val="single" w:sz="4"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c>
          <w:tcPr>
            <w:tcW w:w="2480" w:type="dxa"/>
            <w:tcBorders>
              <w:top w:val="single" w:sz="4" w:space="0" w:color="000000"/>
              <w:left w:val="single" w:sz="2" w:space="0" w:color="000000"/>
              <w:bottom w:val="single" w:sz="2" w:space="0" w:color="000000"/>
              <w:right w:val="single" w:sz="2" w:space="0" w:color="000000"/>
            </w:tcBorders>
          </w:tcPr>
          <w:p w:rsidR="00111EA6" w:rsidRPr="00111EA6" w:rsidRDefault="00111EA6" w:rsidP="00111EA6">
            <w:pPr>
              <w:rPr>
                <w:rFonts w:ascii="Calibri" w:eastAsia="Calibri" w:hAnsi="Calibri" w:cs="Calibri"/>
                <w:color w:val="000000"/>
              </w:rPr>
            </w:pPr>
          </w:p>
        </w:tc>
      </w:tr>
    </w:tbl>
    <w:p w:rsidR="00111EA6" w:rsidRPr="00111EA6" w:rsidRDefault="00111EA6" w:rsidP="00111EA6">
      <w:pPr>
        <w:spacing w:after="89" w:line="216" w:lineRule="auto"/>
        <w:ind w:left="127" w:right="9890"/>
        <w:rPr>
          <w:rFonts w:ascii="Calibri" w:eastAsia="Calibri" w:hAnsi="Calibri" w:cs="Calibri"/>
          <w:color w:val="000000"/>
        </w:rPr>
      </w:pPr>
    </w:p>
    <w:p w:rsidR="00111EA6" w:rsidRPr="00111EA6" w:rsidRDefault="00111EA6" w:rsidP="00111EA6">
      <w:pPr>
        <w:spacing w:after="7" w:line="232" w:lineRule="auto"/>
        <w:ind w:left="230" w:right="-15" w:hanging="10"/>
        <w:rPr>
          <w:rFonts w:ascii="Calibri" w:eastAsia="Calibri" w:hAnsi="Calibri" w:cs="Calibri"/>
          <w:color w:val="000000"/>
        </w:rPr>
      </w:pPr>
      <w:r w:rsidRPr="00111EA6">
        <w:rPr>
          <w:rFonts w:ascii="Times New Roman" w:eastAsia="Times New Roman" w:hAnsi="Times New Roman" w:cs="Times New Roman"/>
          <w:color w:val="000000"/>
        </w:rPr>
        <w:t xml:space="preserve">Директор школы______________________ / Ф.И.О. </w:t>
      </w:r>
    </w:p>
    <w:p w:rsidR="00111EA6" w:rsidRPr="00111EA6" w:rsidRDefault="00111EA6" w:rsidP="00111EA6">
      <w:pPr>
        <w:spacing w:after="23" w:line="240" w:lineRule="auto"/>
        <w:ind w:left="127"/>
        <w:rPr>
          <w:rFonts w:ascii="Calibri" w:eastAsia="Calibri" w:hAnsi="Calibri" w:cs="Calibri"/>
          <w:color w:val="000000"/>
        </w:rPr>
      </w:pPr>
    </w:p>
    <w:p w:rsidR="00111EA6" w:rsidRPr="00111EA6" w:rsidRDefault="00111EA6" w:rsidP="00111EA6">
      <w:pPr>
        <w:spacing w:after="7" w:line="232" w:lineRule="auto"/>
        <w:ind w:left="230" w:right="-15" w:hanging="10"/>
        <w:rPr>
          <w:rFonts w:ascii="Calibri" w:eastAsia="Calibri" w:hAnsi="Calibri" w:cs="Calibri"/>
          <w:color w:val="000000"/>
        </w:rPr>
      </w:pPr>
      <w:r w:rsidRPr="00111EA6">
        <w:rPr>
          <w:rFonts w:ascii="Times New Roman" w:eastAsia="Times New Roman" w:hAnsi="Times New Roman" w:cs="Times New Roman"/>
          <w:color w:val="000000"/>
        </w:rPr>
        <w:t xml:space="preserve">Дата выдачи «____» ___________201___г. </w:t>
      </w:r>
      <w:r w:rsidRPr="00111EA6">
        <w:rPr>
          <w:rFonts w:ascii="Times New Roman" w:eastAsia="Times New Roman" w:hAnsi="Times New Roman" w:cs="Times New Roman"/>
          <w:color w:val="000000"/>
        </w:rPr>
        <w:tab/>
        <w:t xml:space="preserve">регистрационный №____ </w:t>
      </w:r>
    </w:p>
    <w:p w:rsidR="00207272" w:rsidRDefault="00207272" w:rsidP="00207272">
      <w:pPr>
        <w:tabs>
          <w:tab w:val="left" w:pos="3564"/>
          <w:tab w:val="center" w:pos="4677"/>
        </w:tabs>
        <w:spacing w:after="32" w:line="240" w:lineRule="auto"/>
        <w:rPr>
          <w:rFonts w:ascii="Calibri" w:eastAsia="Calibri" w:hAnsi="Calibri" w:cs="Calibri"/>
          <w:color w:val="000000"/>
        </w:rPr>
      </w:pPr>
      <w:r>
        <w:rPr>
          <w:rFonts w:ascii="Calibri" w:eastAsia="Calibri" w:hAnsi="Calibri" w:cs="Calibri"/>
          <w:color w:val="000000"/>
        </w:rPr>
        <w:tab/>
      </w:r>
    </w:p>
    <w:p w:rsidR="00207272" w:rsidRDefault="00207272" w:rsidP="00207272">
      <w:pPr>
        <w:tabs>
          <w:tab w:val="left" w:pos="3564"/>
          <w:tab w:val="center" w:pos="4677"/>
        </w:tabs>
        <w:spacing w:after="32" w:line="240" w:lineRule="auto"/>
        <w:rPr>
          <w:rFonts w:ascii="Calibri" w:eastAsia="Calibri" w:hAnsi="Calibri" w:cs="Calibri"/>
          <w:color w:val="000000"/>
        </w:rPr>
      </w:pPr>
    </w:p>
    <w:p w:rsidR="00207272" w:rsidRDefault="00207272" w:rsidP="00207272">
      <w:pPr>
        <w:tabs>
          <w:tab w:val="left" w:pos="3564"/>
          <w:tab w:val="center" w:pos="4677"/>
        </w:tabs>
        <w:spacing w:after="32" w:line="240" w:lineRule="auto"/>
        <w:rPr>
          <w:rFonts w:ascii="Calibri" w:eastAsia="Calibri" w:hAnsi="Calibri" w:cs="Calibri"/>
          <w:color w:val="000000"/>
        </w:rPr>
      </w:pPr>
    </w:p>
    <w:p w:rsidR="00207272" w:rsidRDefault="00207272" w:rsidP="00207272">
      <w:pPr>
        <w:tabs>
          <w:tab w:val="left" w:pos="3564"/>
          <w:tab w:val="center" w:pos="4677"/>
        </w:tabs>
        <w:spacing w:after="32" w:line="240" w:lineRule="auto"/>
        <w:rPr>
          <w:rFonts w:ascii="Calibri" w:eastAsia="Calibri" w:hAnsi="Calibri" w:cs="Calibri"/>
          <w:color w:val="000000"/>
        </w:rPr>
      </w:pPr>
    </w:p>
    <w:p w:rsidR="00207272" w:rsidRDefault="00207272" w:rsidP="00207272">
      <w:pPr>
        <w:tabs>
          <w:tab w:val="left" w:pos="3564"/>
          <w:tab w:val="center" w:pos="4677"/>
        </w:tabs>
        <w:spacing w:after="32" w:line="240" w:lineRule="auto"/>
        <w:rPr>
          <w:rFonts w:ascii="Calibri" w:eastAsia="Calibri" w:hAnsi="Calibri" w:cs="Calibri"/>
          <w:color w:val="000000"/>
        </w:rPr>
      </w:pPr>
    </w:p>
    <w:p w:rsidR="00207272" w:rsidRDefault="00207272" w:rsidP="00207272">
      <w:pPr>
        <w:tabs>
          <w:tab w:val="left" w:pos="3564"/>
          <w:tab w:val="center" w:pos="4677"/>
        </w:tabs>
        <w:spacing w:after="32" w:line="240" w:lineRule="auto"/>
        <w:rPr>
          <w:rFonts w:ascii="Calibri" w:eastAsia="Calibri" w:hAnsi="Calibri" w:cs="Calibri"/>
          <w:color w:val="000000"/>
        </w:rPr>
      </w:pPr>
    </w:p>
    <w:p w:rsidR="00111EA6" w:rsidRPr="00111EA6" w:rsidRDefault="00207272" w:rsidP="00207272">
      <w:pPr>
        <w:tabs>
          <w:tab w:val="left" w:pos="3564"/>
          <w:tab w:val="center" w:pos="4677"/>
        </w:tabs>
        <w:spacing w:after="32" w:line="240" w:lineRule="auto"/>
        <w:rPr>
          <w:rFonts w:ascii="Calibri" w:eastAsia="Calibri" w:hAnsi="Calibri" w:cs="Calibri"/>
          <w:color w:val="000000"/>
        </w:rPr>
      </w:pPr>
      <w:r>
        <w:rPr>
          <w:rFonts w:ascii="Calibri" w:eastAsia="Calibri" w:hAnsi="Calibri" w:cs="Calibri"/>
          <w:color w:val="000000"/>
        </w:rPr>
        <w:tab/>
      </w:r>
    </w:p>
    <w:p w:rsidR="00111EA6" w:rsidRPr="00111EA6" w:rsidRDefault="00111EA6" w:rsidP="00111EA6">
      <w:pPr>
        <w:spacing w:after="0" w:line="240" w:lineRule="auto"/>
        <w:ind w:right="1453"/>
        <w:jc w:val="right"/>
        <w:rPr>
          <w:rFonts w:ascii="Calibri" w:eastAsia="Calibri" w:hAnsi="Calibri" w:cs="Calibri"/>
          <w:color w:val="000000"/>
        </w:rPr>
      </w:pPr>
    </w:p>
    <w:p w:rsidR="0042092A" w:rsidRPr="00045653" w:rsidRDefault="0080300C" w:rsidP="0080300C">
      <w:pPr>
        <w:pStyle w:val="21"/>
        <w:shd w:val="clear" w:color="auto" w:fill="auto"/>
        <w:tabs>
          <w:tab w:val="left" w:pos="1608"/>
        </w:tabs>
        <w:spacing w:before="0" w:line="240" w:lineRule="auto"/>
        <w:ind w:left="142"/>
        <w:jc w:val="both"/>
        <w:rPr>
          <w:rFonts w:eastAsia="Times New Roman"/>
          <w:sz w:val="24"/>
          <w:szCs w:val="24"/>
        </w:rPr>
      </w:pPr>
      <w:r>
        <w:rPr>
          <w:b w:val="0"/>
          <w:sz w:val="24"/>
          <w:szCs w:val="24"/>
        </w:rPr>
        <w:lastRenderedPageBreak/>
        <w:tab/>
      </w:r>
      <w:r w:rsidR="0042092A">
        <w:rPr>
          <w:sz w:val="24"/>
          <w:szCs w:val="24"/>
        </w:rPr>
        <w:t xml:space="preserve">Лист ознакомления </w:t>
      </w:r>
      <w:r w:rsidR="007E5251">
        <w:rPr>
          <w:sz w:val="24"/>
          <w:szCs w:val="24"/>
        </w:rPr>
        <w:t>с</w:t>
      </w:r>
      <w:r w:rsidR="0097538C">
        <w:rPr>
          <w:sz w:val="24"/>
          <w:szCs w:val="24"/>
        </w:rPr>
        <w:t xml:space="preserve"> </w:t>
      </w:r>
      <w:r w:rsidR="0042092A" w:rsidRPr="00045653">
        <w:rPr>
          <w:rFonts w:eastAsia="Times New Roman"/>
          <w:b w:val="0"/>
          <w:bCs w:val="0"/>
          <w:sz w:val="24"/>
          <w:szCs w:val="24"/>
        </w:rPr>
        <w:t>Правила</w:t>
      </w:r>
      <w:r w:rsidR="007E5251">
        <w:rPr>
          <w:rFonts w:eastAsia="Times New Roman"/>
          <w:b w:val="0"/>
          <w:bCs w:val="0"/>
          <w:sz w:val="24"/>
          <w:szCs w:val="24"/>
        </w:rPr>
        <w:t>ми</w:t>
      </w:r>
      <w:r w:rsidR="0042092A" w:rsidRPr="00045653">
        <w:rPr>
          <w:rFonts w:eastAsia="Times New Roman"/>
          <w:b w:val="0"/>
          <w:bCs w:val="0"/>
          <w:sz w:val="24"/>
          <w:szCs w:val="24"/>
        </w:rPr>
        <w:t xml:space="preserve"> приема детей</w:t>
      </w:r>
    </w:p>
    <w:p w:rsidR="0042092A" w:rsidRDefault="0042092A" w:rsidP="0042092A">
      <w:pPr>
        <w:pStyle w:val="110"/>
        <w:keepNext/>
        <w:keepLines/>
        <w:shd w:val="clear" w:color="auto" w:fill="auto"/>
        <w:tabs>
          <w:tab w:val="left" w:leader="underscore" w:pos="7705"/>
        </w:tabs>
        <w:spacing w:before="0"/>
        <w:ind w:left="360" w:right="700"/>
        <w:jc w:val="center"/>
        <w:rPr>
          <w:rStyle w:val="17"/>
          <w:sz w:val="24"/>
          <w:szCs w:val="24"/>
        </w:rPr>
      </w:pPr>
      <w:r w:rsidRPr="00D20C73">
        <w:rPr>
          <w:rStyle w:val="17"/>
          <w:sz w:val="24"/>
          <w:szCs w:val="24"/>
        </w:rPr>
        <w:t>муниципального бюджетного образовательного учреждения «</w:t>
      </w:r>
      <w:r w:rsidR="0097538C">
        <w:rPr>
          <w:rStyle w:val="17"/>
          <w:sz w:val="24"/>
          <w:szCs w:val="24"/>
        </w:rPr>
        <w:t xml:space="preserve">Староаймановская </w:t>
      </w:r>
      <w:r w:rsidRPr="00D20C73">
        <w:rPr>
          <w:rStyle w:val="17"/>
          <w:sz w:val="24"/>
          <w:szCs w:val="24"/>
        </w:rPr>
        <w:t xml:space="preserve"> основная  общеобразовательная школа» Актанышского муниципального района Республики Татарстан</w:t>
      </w:r>
    </w:p>
    <w:p w:rsidR="0042092A" w:rsidRDefault="0042092A" w:rsidP="0042092A">
      <w:pPr>
        <w:pStyle w:val="110"/>
        <w:keepNext/>
        <w:keepLines/>
        <w:shd w:val="clear" w:color="auto" w:fill="auto"/>
        <w:tabs>
          <w:tab w:val="left" w:leader="underscore" w:pos="7705"/>
        </w:tabs>
        <w:spacing w:before="0"/>
        <w:ind w:left="360" w:right="700"/>
        <w:rPr>
          <w:sz w:val="24"/>
          <w:szCs w:val="24"/>
        </w:rPr>
      </w:pPr>
    </w:p>
    <w:tbl>
      <w:tblPr>
        <w:tblStyle w:val="af6"/>
        <w:tblpPr w:leftFromText="180" w:rightFromText="180" w:vertAnchor="text" w:horzAnchor="margin" w:tblpY="86"/>
        <w:tblW w:w="0" w:type="auto"/>
        <w:tblLook w:val="04A0" w:firstRow="1" w:lastRow="0" w:firstColumn="1" w:lastColumn="0" w:noHBand="0" w:noVBand="1"/>
      </w:tblPr>
      <w:tblGrid>
        <w:gridCol w:w="534"/>
        <w:gridCol w:w="4252"/>
        <w:gridCol w:w="1985"/>
        <w:gridCol w:w="1417"/>
        <w:gridCol w:w="1383"/>
      </w:tblGrid>
      <w:tr w:rsidR="0042092A" w:rsidTr="00111EA6">
        <w:tc>
          <w:tcPr>
            <w:tcW w:w="534" w:type="dxa"/>
          </w:tcPr>
          <w:p w:rsidR="0042092A" w:rsidRDefault="0042092A" w:rsidP="00111EA6">
            <w:pPr>
              <w:jc w:val="center"/>
              <w:rPr>
                <w:rFonts w:ascii="Times New Roman" w:hAnsi="Times New Roman" w:cs="Times New Roman"/>
                <w:sz w:val="24"/>
                <w:szCs w:val="24"/>
              </w:rPr>
            </w:pPr>
            <w:r>
              <w:rPr>
                <w:rFonts w:ascii="Times New Roman" w:hAnsi="Times New Roman" w:cs="Times New Roman"/>
                <w:sz w:val="24"/>
                <w:szCs w:val="24"/>
              </w:rPr>
              <w:t>№</w:t>
            </w:r>
          </w:p>
        </w:tc>
        <w:tc>
          <w:tcPr>
            <w:tcW w:w="4252" w:type="dxa"/>
          </w:tcPr>
          <w:p w:rsidR="0042092A" w:rsidRDefault="0042092A" w:rsidP="00111EA6">
            <w:pPr>
              <w:jc w:val="center"/>
              <w:rPr>
                <w:rFonts w:ascii="Times New Roman" w:hAnsi="Times New Roman" w:cs="Times New Roman"/>
                <w:sz w:val="24"/>
                <w:szCs w:val="24"/>
              </w:rPr>
            </w:pPr>
            <w:r>
              <w:rPr>
                <w:rFonts w:ascii="Times New Roman" w:hAnsi="Times New Roman" w:cs="Times New Roman"/>
                <w:sz w:val="24"/>
                <w:szCs w:val="24"/>
              </w:rPr>
              <w:t xml:space="preserve">ФИО </w:t>
            </w: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r>
              <w:rPr>
                <w:rFonts w:ascii="Times New Roman" w:hAnsi="Times New Roman" w:cs="Times New Roman"/>
                <w:sz w:val="24"/>
                <w:szCs w:val="24"/>
              </w:rPr>
              <w:t>Должность</w:t>
            </w: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r>
              <w:rPr>
                <w:rFonts w:ascii="Times New Roman" w:hAnsi="Times New Roman" w:cs="Times New Roman"/>
                <w:sz w:val="24"/>
                <w:szCs w:val="24"/>
              </w:rPr>
              <w:t>Подпись</w:t>
            </w:r>
          </w:p>
        </w:tc>
        <w:tc>
          <w:tcPr>
            <w:tcW w:w="1383" w:type="dxa"/>
          </w:tcPr>
          <w:p w:rsidR="0042092A" w:rsidRDefault="0042092A" w:rsidP="00111EA6">
            <w:pPr>
              <w:jc w:val="center"/>
              <w:rPr>
                <w:rFonts w:ascii="Times New Roman" w:hAnsi="Times New Roman" w:cs="Times New Roman"/>
                <w:sz w:val="24"/>
                <w:szCs w:val="24"/>
              </w:rPr>
            </w:pPr>
            <w:r>
              <w:rPr>
                <w:rFonts w:ascii="Times New Roman" w:hAnsi="Times New Roman" w:cs="Times New Roman"/>
                <w:sz w:val="24"/>
                <w:szCs w:val="24"/>
              </w:rPr>
              <w:t>Дата</w:t>
            </w: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r w:rsidR="0042092A" w:rsidTr="00111EA6">
        <w:tc>
          <w:tcPr>
            <w:tcW w:w="534" w:type="dxa"/>
          </w:tcPr>
          <w:p w:rsidR="0042092A" w:rsidRDefault="0042092A" w:rsidP="00111EA6">
            <w:pPr>
              <w:jc w:val="center"/>
              <w:rPr>
                <w:rFonts w:ascii="Times New Roman" w:hAnsi="Times New Roman" w:cs="Times New Roman"/>
                <w:sz w:val="24"/>
                <w:szCs w:val="24"/>
              </w:rPr>
            </w:pPr>
          </w:p>
        </w:tc>
        <w:tc>
          <w:tcPr>
            <w:tcW w:w="4252" w:type="dxa"/>
          </w:tcPr>
          <w:p w:rsidR="0042092A" w:rsidRDefault="0042092A" w:rsidP="00111EA6">
            <w:pPr>
              <w:jc w:val="center"/>
              <w:rPr>
                <w:rFonts w:ascii="Times New Roman" w:hAnsi="Times New Roman" w:cs="Times New Roman"/>
                <w:sz w:val="24"/>
                <w:szCs w:val="24"/>
              </w:rPr>
            </w:pPr>
          </w:p>
        </w:tc>
        <w:tc>
          <w:tcPr>
            <w:tcW w:w="1985" w:type="dxa"/>
            <w:tcBorders>
              <w:right w:val="single" w:sz="4" w:space="0" w:color="auto"/>
            </w:tcBorders>
          </w:tcPr>
          <w:p w:rsidR="0042092A" w:rsidRDefault="0042092A" w:rsidP="00111EA6">
            <w:pPr>
              <w:jc w:val="center"/>
              <w:rPr>
                <w:rFonts w:ascii="Times New Roman" w:hAnsi="Times New Roman" w:cs="Times New Roman"/>
                <w:sz w:val="24"/>
                <w:szCs w:val="24"/>
              </w:rPr>
            </w:pPr>
          </w:p>
        </w:tc>
        <w:tc>
          <w:tcPr>
            <w:tcW w:w="1417" w:type="dxa"/>
            <w:tcBorders>
              <w:left w:val="single" w:sz="4" w:space="0" w:color="auto"/>
            </w:tcBorders>
          </w:tcPr>
          <w:p w:rsidR="0042092A" w:rsidRDefault="0042092A" w:rsidP="00111EA6">
            <w:pPr>
              <w:jc w:val="center"/>
              <w:rPr>
                <w:rFonts w:ascii="Times New Roman" w:hAnsi="Times New Roman" w:cs="Times New Roman"/>
                <w:sz w:val="24"/>
                <w:szCs w:val="24"/>
              </w:rPr>
            </w:pPr>
          </w:p>
        </w:tc>
        <w:tc>
          <w:tcPr>
            <w:tcW w:w="1383" w:type="dxa"/>
          </w:tcPr>
          <w:p w:rsidR="0042092A" w:rsidRDefault="0042092A" w:rsidP="00111EA6">
            <w:pPr>
              <w:jc w:val="center"/>
              <w:rPr>
                <w:rFonts w:ascii="Times New Roman" w:hAnsi="Times New Roman" w:cs="Times New Roman"/>
                <w:sz w:val="24"/>
                <w:szCs w:val="24"/>
              </w:rPr>
            </w:pPr>
          </w:p>
        </w:tc>
      </w:tr>
    </w:tbl>
    <w:p w:rsidR="0042092A" w:rsidRPr="00D71AF7" w:rsidRDefault="0042092A" w:rsidP="0042092A">
      <w:pPr>
        <w:pStyle w:val="21"/>
        <w:shd w:val="clear" w:color="auto" w:fill="auto"/>
        <w:tabs>
          <w:tab w:val="left" w:pos="817"/>
        </w:tabs>
        <w:spacing w:before="0" w:line="240" w:lineRule="auto"/>
        <w:ind w:left="142"/>
        <w:jc w:val="both"/>
        <w:rPr>
          <w:b w:val="0"/>
          <w:sz w:val="24"/>
          <w:szCs w:val="24"/>
        </w:rPr>
      </w:pPr>
    </w:p>
    <w:p w:rsidR="00D71AF7" w:rsidRDefault="00D71AF7" w:rsidP="00D71AF7">
      <w:pPr>
        <w:pStyle w:val="21"/>
        <w:shd w:val="clear" w:color="auto" w:fill="auto"/>
        <w:spacing w:line="270" w:lineRule="exact"/>
        <w:ind w:left="4700"/>
      </w:pPr>
    </w:p>
    <w:p w:rsidR="00D71AF7" w:rsidRPr="00045653" w:rsidRDefault="00D71AF7" w:rsidP="005B5B9D">
      <w:pPr>
        <w:spacing w:line="240" w:lineRule="auto"/>
        <w:ind w:left="-284" w:firstLine="426"/>
        <w:jc w:val="both"/>
        <w:rPr>
          <w:rFonts w:ascii="Times New Roman" w:hAnsi="Times New Roman" w:cs="Times New Roman"/>
          <w:sz w:val="24"/>
          <w:szCs w:val="24"/>
        </w:rPr>
      </w:pPr>
    </w:p>
    <w:sectPr w:rsidR="00D71AF7" w:rsidRPr="00045653" w:rsidSect="00B32908">
      <w:footerReference w:type="even" r:id="rId8"/>
      <w:footerReference w:type="default" r:id="rId9"/>
      <w:type w:val="continuous"/>
      <w:pgSz w:w="11906" w:h="16838"/>
      <w:pgMar w:top="709"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D05" w:rsidRDefault="00FC4D05" w:rsidP="004677DB">
      <w:pPr>
        <w:spacing w:after="0" w:line="240" w:lineRule="auto"/>
      </w:pPr>
      <w:r>
        <w:separator/>
      </w:r>
    </w:p>
  </w:endnote>
  <w:endnote w:type="continuationSeparator" w:id="0">
    <w:p w:rsidR="00FC4D05" w:rsidRDefault="00FC4D05" w:rsidP="00467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38C" w:rsidRDefault="0097538C">
    <w:pPr>
      <w:pStyle w:val="a6"/>
      <w:framePr w:w="11442" w:h="173" w:wrap="none" w:vAnchor="text" w:hAnchor="page" w:x="121" w:y="-1039"/>
      <w:shd w:val="clear" w:color="auto" w:fill="auto"/>
      <w:ind w:left="5837"/>
    </w:pPr>
    <w:r>
      <w:fldChar w:fldCharType="begin"/>
    </w:r>
    <w:r>
      <w:instrText xml:space="preserve"> PAGE \* MERGEFORMAT </w:instrText>
    </w:r>
    <w:r>
      <w:fldChar w:fldCharType="separate"/>
    </w:r>
    <w:r w:rsidRPr="003319B2">
      <w:rPr>
        <w:rStyle w:val="11pt9"/>
        <w:noProof/>
      </w:rPr>
      <w:t>30</w:t>
    </w:r>
    <w:r>
      <w:rPr>
        <w:rStyle w:val="11pt9"/>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38C" w:rsidRDefault="0097538C">
    <w:pPr>
      <w:pStyle w:val="a6"/>
      <w:framePr w:w="11442" w:h="173" w:wrap="none" w:vAnchor="text" w:hAnchor="page" w:x="121" w:y="-1039"/>
      <w:shd w:val="clear" w:color="auto" w:fill="auto"/>
      <w:ind w:left="5837"/>
    </w:pPr>
    <w:r>
      <w:fldChar w:fldCharType="begin"/>
    </w:r>
    <w:r>
      <w:instrText xml:space="preserve"> PAGE \* MERGEFORMAT </w:instrText>
    </w:r>
    <w:r>
      <w:fldChar w:fldCharType="separate"/>
    </w:r>
    <w:r w:rsidR="008A621C" w:rsidRPr="008A621C">
      <w:rPr>
        <w:rStyle w:val="11pt9"/>
        <w:noProof/>
      </w:rPr>
      <w:t>2</w:t>
    </w:r>
    <w:r>
      <w:rPr>
        <w:rStyle w:val="11pt9"/>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D05" w:rsidRDefault="00FC4D05" w:rsidP="004677DB">
      <w:pPr>
        <w:spacing w:after="0" w:line="240" w:lineRule="auto"/>
      </w:pPr>
      <w:r>
        <w:separator/>
      </w:r>
    </w:p>
  </w:footnote>
  <w:footnote w:type="continuationSeparator" w:id="0">
    <w:p w:rsidR="00FC4D05" w:rsidRDefault="00FC4D05" w:rsidP="004677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4"/>
      <w:numFmt w:val="decimal"/>
      <w:lvlText w:val="2.%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 w15:restartNumberingAfterBreak="0">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27"/>
        <w:szCs w:val="27"/>
        <w:u w:val="none"/>
      </w:rPr>
    </w:lvl>
    <w:lvl w:ilvl="1">
      <w:start w:val="1"/>
      <w:numFmt w:val="bullet"/>
      <w:lvlText w:val="-"/>
      <w:lvlJc w:val="left"/>
      <w:rPr>
        <w:b w:val="0"/>
        <w:bCs w:val="0"/>
        <w:i w:val="0"/>
        <w:iCs w:val="0"/>
        <w:smallCaps w:val="0"/>
        <w:strike w:val="0"/>
        <w:color w:val="000000"/>
        <w:spacing w:val="0"/>
        <w:w w:val="100"/>
        <w:position w:val="0"/>
        <w:sz w:val="27"/>
        <w:szCs w:val="27"/>
        <w:u w:val="none"/>
      </w:rPr>
    </w:lvl>
    <w:lvl w:ilvl="2">
      <w:start w:val="1"/>
      <w:numFmt w:val="bullet"/>
      <w:lvlText w:val="-"/>
      <w:lvlJc w:val="left"/>
      <w:rPr>
        <w:b w:val="0"/>
        <w:bCs w:val="0"/>
        <w:i w:val="0"/>
        <w:iCs w:val="0"/>
        <w:smallCaps w:val="0"/>
        <w:strike w:val="0"/>
        <w:color w:val="000000"/>
        <w:spacing w:val="0"/>
        <w:w w:val="100"/>
        <w:position w:val="0"/>
        <w:sz w:val="27"/>
        <w:szCs w:val="27"/>
        <w:u w:val="none"/>
      </w:rPr>
    </w:lvl>
    <w:lvl w:ilvl="3">
      <w:start w:val="1"/>
      <w:numFmt w:val="bullet"/>
      <w:lvlText w:val="-"/>
      <w:lvlJc w:val="left"/>
      <w:rPr>
        <w:b w:val="0"/>
        <w:bCs w:val="0"/>
        <w:i w:val="0"/>
        <w:iCs w:val="0"/>
        <w:smallCaps w:val="0"/>
        <w:strike w:val="0"/>
        <w:color w:val="000000"/>
        <w:spacing w:val="0"/>
        <w:w w:val="100"/>
        <w:position w:val="0"/>
        <w:sz w:val="27"/>
        <w:szCs w:val="27"/>
        <w:u w:val="none"/>
      </w:rPr>
    </w:lvl>
    <w:lvl w:ilvl="4">
      <w:start w:val="1"/>
      <w:numFmt w:val="bullet"/>
      <w:lvlText w:val="-"/>
      <w:lvlJc w:val="left"/>
      <w:rPr>
        <w:b w:val="0"/>
        <w:bCs w:val="0"/>
        <w:i w:val="0"/>
        <w:iCs w:val="0"/>
        <w:smallCaps w:val="0"/>
        <w:strike w:val="0"/>
        <w:color w:val="000000"/>
        <w:spacing w:val="0"/>
        <w:w w:val="100"/>
        <w:position w:val="0"/>
        <w:sz w:val="27"/>
        <w:szCs w:val="27"/>
        <w:u w:val="none"/>
      </w:rPr>
    </w:lvl>
    <w:lvl w:ilvl="5">
      <w:start w:val="1"/>
      <w:numFmt w:val="bullet"/>
      <w:lvlText w:val="-"/>
      <w:lvlJc w:val="left"/>
      <w:rPr>
        <w:b w:val="0"/>
        <w:bCs w:val="0"/>
        <w:i w:val="0"/>
        <w:iCs w:val="0"/>
        <w:smallCaps w:val="0"/>
        <w:strike w:val="0"/>
        <w:color w:val="000000"/>
        <w:spacing w:val="0"/>
        <w:w w:val="100"/>
        <w:position w:val="0"/>
        <w:sz w:val="27"/>
        <w:szCs w:val="27"/>
        <w:u w:val="none"/>
      </w:rPr>
    </w:lvl>
    <w:lvl w:ilvl="6">
      <w:start w:val="1"/>
      <w:numFmt w:val="bullet"/>
      <w:lvlText w:val="-"/>
      <w:lvlJc w:val="left"/>
      <w:rPr>
        <w:b w:val="0"/>
        <w:bCs w:val="0"/>
        <w:i w:val="0"/>
        <w:iCs w:val="0"/>
        <w:smallCaps w:val="0"/>
        <w:strike w:val="0"/>
        <w:color w:val="000000"/>
        <w:spacing w:val="0"/>
        <w:w w:val="100"/>
        <w:position w:val="0"/>
        <w:sz w:val="27"/>
        <w:szCs w:val="27"/>
        <w:u w:val="none"/>
      </w:rPr>
    </w:lvl>
    <w:lvl w:ilvl="7">
      <w:start w:val="1"/>
      <w:numFmt w:val="bullet"/>
      <w:lvlText w:val="-"/>
      <w:lvlJc w:val="left"/>
      <w:rPr>
        <w:b w:val="0"/>
        <w:bCs w:val="0"/>
        <w:i w:val="0"/>
        <w:iCs w:val="0"/>
        <w:smallCaps w:val="0"/>
        <w:strike w:val="0"/>
        <w:color w:val="000000"/>
        <w:spacing w:val="0"/>
        <w:w w:val="100"/>
        <w:position w:val="0"/>
        <w:sz w:val="27"/>
        <w:szCs w:val="27"/>
        <w:u w:val="none"/>
      </w:rPr>
    </w:lvl>
    <w:lvl w:ilvl="8">
      <w:start w:val="1"/>
      <w:numFmt w:val="bullet"/>
      <w:lvlText w:val="-"/>
      <w:lvlJc w:val="left"/>
      <w:rPr>
        <w:b w:val="0"/>
        <w:bCs w:val="0"/>
        <w:i w:val="0"/>
        <w:iCs w:val="0"/>
        <w:smallCaps w:val="0"/>
        <w:strike w:val="0"/>
        <w:color w:val="000000"/>
        <w:spacing w:val="0"/>
        <w:w w:val="100"/>
        <w:position w:val="0"/>
        <w:sz w:val="27"/>
        <w:szCs w:val="27"/>
        <w:u w:val="none"/>
      </w:rPr>
    </w:lvl>
  </w:abstractNum>
  <w:abstractNum w:abstractNumId="2" w15:restartNumberingAfterBreak="0">
    <w:nsid w:val="00000007"/>
    <w:multiLevelType w:val="multilevel"/>
    <w:tmpl w:val="00000006"/>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3" w15:restartNumberingAfterBreak="0">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4" w15:restartNumberingAfterBreak="0">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5" w15:restartNumberingAfterBreak="0">
    <w:nsid w:val="0000000F"/>
    <w:multiLevelType w:val="multilevel"/>
    <w:tmpl w:val="0000000E"/>
    <w:lvl w:ilvl="0">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9"/>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6" w15:restartNumberingAfterBreak="0">
    <w:nsid w:val="00000011"/>
    <w:multiLevelType w:val="multilevel"/>
    <w:tmpl w:val="00000010"/>
    <w:lvl w:ilvl="0">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8"/>
      <w:numFmt w:val="decimal"/>
      <w:lvlText w:val="3.%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7" w15:restartNumberingAfterBreak="0">
    <w:nsid w:val="00000013"/>
    <w:multiLevelType w:val="multilevel"/>
    <w:tmpl w:val="00000012"/>
    <w:lvl w:ilvl="0">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8" w15:restartNumberingAfterBreak="0">
    <w:nsid w:val="00000015"/>
    <w:multiLevelType w:val="multilevel"/>
    <w:tmpl w:val="00000014"/>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9" w15:restartNumberingAfterBreak="0">
    <w:nsid w:val="00000017"/>
    <w:multiLevelType w:val="multilevel"/>
    <w:tmpl w:val="00000016"/>
    <w:lvl w:ilvl="0">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4"/>
      <w:numFmt w:val="decimal"/>
      <w:lvlText w:val="4.%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0" w15:restartNumberingAfterBreak="0">
    <w:nsid w:val="00000019"/>
    <w:multiLevelType w:val="multilevel"/>
    <w:tmpl w:val="00000018"/>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1" w15:restartNumberingAfterBreak="0">
    <w:nsid w:val="0000001B"/>
    <w:multiLevelType w:val="multilevel"/>
    <w:tmpl w:val="0000001A"/>
    <w:lvl w:ilvl="0">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2" w15:restartNumberingAfterBreak="0">
    <w:nsid w:val="0000001D"/>
    <w:multiLevelType w:val="multilevel"/>
    <w:tmpl w:val="0000001C"/>
    <w:lvl w:ilvl="0">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3" w15:restartNumberingAfterBreak="0">
    <w:nsid w:val="0000002B"/>
    <w:multiLevelType w:val="multilevel"/>
    <w:tmpl w:val="0000002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7"/>
        <w:szCs w:val="27"/>
        <w:u w:val="none"/>
      </w:rPr>
    </w:lvl>
  </w:abstractNum>
  <w:abstractNum w:abstractNumId="14" w15:restartNumberingAfterBreak="0">
    <w:nsid w:val="00000031"/>
    <w:multiLevelType w:val="multilevel"/>
    <w:tmpl w:val="0000003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5" w15:restartNumberingAfterBreak="0">
    <w:nsid w:val="078104BB"/>
    <w:multiLevelType w:val="multilevel"/>
    <w:tmpl w:val="4F9A2A50"/>
    <w:lvl w:ilvl="0">
      <w:start w:val="7"/>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0A5E61FC"/>
    <w:multiLevelType w:val="multilevel"/>
    <w:tmpl w:val="79DED6FC"/>
    <w:lvl w:ilvl="0">
      <w:start w:val="10"/>
      <w:numFmt w:val="decimal"/>
      <w:lvlText w:val="%1."/>
      <w:lvlJc w:val="left"/>
      <w:pPr>
        <w:ind w:left="885" w:hanging="885"/>
      </w:pPr>
      <w:rPr>
        <w:rFonts w:hint="default"/>
      </w:rPr>
    </w:lvl>
    <w:lvl w:ilvl="1">
      <w:start w:val="12"/>
      <w:numFmt w:val="decimal"/>
      <w:lvlText w:val="%1.%2."/>
      <w:lvlJc w:val="left"/>
      <w:pPr>
        <w:ind w:left="885" w:hanging="885"/>
      </w:pPr>
      <w:rPr>
        <w:rFonts w:hint="default"/>
      </w:rPr>
    </w:lvl>
    <w:lvl w:ilvl="2">
      <w:start w:val="2"/>
      <w:numFmt w:val="decimal"/>
      <w:lvlText w:val="%1.%2.%3."/>
      <w:lvlJc w:val="left"/>
      <w:pPr>
        <w:ind w:left="885" w:hanging="88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1A5901FC"/>
    <w:multiLevelType w:val="multilevel"/>
    <w:tmpl w:val="A4B8B482"/>
    <w:lvl w:ilvl="0">
      <w:start w:val="2"/>
      <w:numFmt w:val="decimal"/>
      <w:lvlText w:val="%1."/>
      <w:lvlJc w:val="left"/>
      <w:pPr>
        <w:ind w:left="480" w:hanging="480"/>
      </w:pPr>
      <w:rPr>
        <w:rFonts w:hint="default"/>
      </w:rPr>
    </w:lvl>
    <w:lvl w:ilvl="1">
      <w:start w:val="10"/>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BA95676"/>
    <w:multiLevelType w:val="multilevel"/>
    <w:tmpl w:val="52829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F037E6E"/>
    <w:multiLevelType w:val="multilevel"/>
    <w:tmpl w:val="3FF02634"/>
    <w:lvl w:ilvl="0">
      <w:start w:val="7"/>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1F577760"/>
    <w:multiLevelType w:val="multilevel"/>
    <w:tmpl w:val="04C2E51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F1AC4"/>
    <w:multiLevelType w:val="multilevel"/>
    <w:tmpl w:val="27BE220C"/>
    <w:lvl w:ilvl="0">
      <w:start w:val="1"/>
      <w:numFmt w:val="decimal"/>
      <w:lvlText w:val="%1."/>
      <w:lvlJc w:val="left"/>
      <w:pPr>
        <w:ind w:left="420" w:hanging="420"/>
      </w:pPr>
      <w:rPr>
        <w:rFonts w:hint="default"/>
      </w:rPr>
    </w:lvl>
    <w:lvl w:ilvl="1">
      <w:start w:val="8"/>
      <w:numFmt w:val="decimal"/>
      <w:lvlText w:val="%1.%2."/>
      <w:lvlJc w:val="left"/>
      <w:pPr>
        <w:ind w:left="1580" w:hanging="720"/>
      </w:pPr>
      <w:rPr>
        <w:rFonts w:hint="default"/>
      </w:rPr>
    </w:lvl>
    <w:lvl w:ilvl="2">
      <w:start w:val="1"/>
      <w:numFmt w:val="decimal"/>
      <w:lvlText w:val="%1.%2.%3."/>
      <w:lvlJc w:val="left"/>
      <w:pPr>
        <w:ind w:left="2440" w:hanging="72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520" w:hanging="1080"/>
      </w:pPr>
      <w:rPr>
        <w:rFonts w:hint="default"/>
      </w:rPr>
    </w:lvl>
    <w:lvl w:ilvl="5">
      <w:start w:val="1"/>
      <w:numFmt w:val="decimal"/>
      <w:lvlText w:val="%1.%2.%3.%4.%5.%6."/>
      <w:lvlJc w:val="left"/>
      <w:pPr>
        <w:ind w:left="5740" w:hanging="1440"/>
      </w:pPr>
      <w:rPr>
        <w:rFonts w:hint="default"/>
      </w:rPr>
    </w:lvl>
    <w:lvl w:ilvl="6">
      <w:start w:val="1"/>
      <w:numFmt w:val="decimal"/>
      <w:lvlText w:val="%1.%2.%3.%4.%5.%6.%7."/>
      <w:lvlJc w:val="left"/>
      <w:pPr>
        <w:ind w:left="6600" w:hanging="1440"/>
      </w:pPr>
      <w:rPr>
        <w:rFonts w:hint="default"/>
      </w:rPr>
    </w:lvl>
    <w:lvl w:ilvl="7">
      <w:start w:val="1"/>
      <w:numFmt w:val="decimal"/>
      <w:lvlText w:val="%1.%2.%3.%4.%5.%6.%7.%8."/>
      <w:lvlJc w:val="left"/>
      <w:pPr>
        <w:ind w:left="7820" w:hanging="1800"/>
      </w:pPr>
      <w:rPr>
        <w:rFonts w:hint="default"/>
      </w:rPr>
    </w:lvl>
    <w:lvl w:ilvl="8">
      <w:start w:val="1"/>
      <w:numFmt w:val="decimal"/>
      <w:lvlText w:val="%1.%2.%3.%4.%5.%6.%7.%8.%9."/>
      <w:lvlJc w:val="left"/>
      <w:pPr>
        <w:ind w:left="9040" w:hanging="2160"/>
      </w:pPr>
      <w:rPr>
        <w:rFonts w:hint="default"/>
      </w:rPr>
    </w:lvl>
  </w:abstractNum>
  <w:abstractNum w:abstractNumId="22" w15:restartNumberingAfterBreak="0">
    <w:nsid w:val="39861487"/>
    <w:multiLevelType w:val="multilevel"/>
    <w:tmpl w:val="73F4DC58"/>
    <w:lvl w:ilvl="0">
      <w:start w:val="9"/>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3DE23DD6"/>
    <w:multiLevelType w:val="multilevel"/>
    <w:tmpl w:val="DF0C6EA6"/>
    <w:lvl w:ilvl="0">
      <w:start w:val="1"/>
      <w:numFmt w:val="decimal"/>
      <w:lvlText w:val="%1."/>
      <w:lvlJc w:val="left"/>
      <w:pPr>
        <w:ind w:left="405" w:hanging="405"/>
      </w:pPr>
      <w:rPr>
        <w:rFonts w:hint="default"/>
      </w:rPr>
    </w:lvl>
    <w:lvl w:ilvl="1">
      <w:start w:val="1"/>
      <w:numFmt w:val="decimal"/>
      <w:lvlText w:val="%1.%2."/>
      <w:lvlJc w:val="left"/>
      <w:pPr>
        <w:ind w:left="1580" w:hanging="720"/>
      </w:pPr>
      <w:rPr>
        <w:rFonts w:hint="default"/>
      </w:rPr>
    </w:lvl>
    <w:lvl w:ilvl="2">
      <w:start w:val="1"/>
      <w:numFmt w:val="decimal"/>
      <w:lvlText w:val="%1.%2.%3."/>
      <w:lvlJc w:val="left"/>
      <w:pPr>
        <w:ind w:left="2440" w:hanging="72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520" w:hanging="1080"/>
      </w:pPr>
      <w:rPr>
        <w:rFonts w:hint="default"/>
      </w:rPr>
    </w:lvl>
    <w:lvl w:ilvl="5">
      <w:start w:val="1"/>
      <w:numFmt w:val="decimal"/>
      <w:lvlText w:val="%1.%2.%3.%4.%5.%6."/>
      <w:lvlJc w:val="left"/>
      <w:pPr>
        <w:ind w:left="5740" w:hanging="1440"/>
      </w:pPr>
      <w:rPr>
        <w:rFonts w:hint="default"/>
      </w:rPr>
    </w:lvl>
    <w:lvl w:ilvl="6">
      <w:start w:val="1"/>
      <w:numFmt w:val="decimal"/>
      <w:lvlText w:val="%1.%2.%3.%4.%5.%6.%7."/>
      <w:lvlJc w:val="left"/>
      <w:pPr>
        <w:ind w:left="6600" w:hanging="1440"/>
      </w:pPr>
      <w:rPr>
        <w:rFonts w:hint="default"/>
      </w:rPr>
    </w:lvl>
    <w:lvl w:ilvl="7">
      <w:start w:val="1"/>
      <w:numFmt w:val="decimal"/>
      <w:lvlText w:val="%1.%2.%3.%4.%5.%6.%7.%8."/>
      <w:lvlJc w:val="left"/>
      <w:pPr>
        <w:ind w:left="7820" w:hanging="1800"/>
      </w:pPr>
      <w:rPr>
        <w:rFonts w:hint="default"/>
      </w:rPr>
    </w:lvl>
    <w:lvl w:ilvl="8">
      <w:start w:val="1"/>
      <w:numFmt w:val="decimal"/>
      <w:lvlText w:val="%1.%2.%3.%4.%5.%6.%7.%8.%9."/>
      <w:lvlJc w:val="left"/>
      <w:pPr>
        <w:ind w:left="9040" w:hanging="2160"/>
      </w:pPr>
      <w:rPr>
        <w:rFonts w:hint="default"/>
      </w:rPr>
    </w:lvl>
  </w:abstractNum>
  <w:abstractNum w:abstractNumId="24" w15:restartNumberingAfterBreak="0">
    <w:nsid w:val="3E6B458F"/>
    <w:multiLevelType w:val="multilevel"/>
    <w:tmpl w:val="679054F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F6B3134"/>
    <w:multiLevelType w:val="multilevel"/>
    <w:tmpl w:val="C748A172"/>
    <w:lvl w:ilvl="0">
      <w:start w:val="3"/>
      <w:numFmt w:val="decimal"/>
      <w:lvlText w:val="%1."/>
      <w:lvlJc w:val="left"/>
      <w:pPr>
        <w:ind w:left="360" w:hanging="360"/>
      </w:pPr>
      <w:rPr>
        <w:rFonts w:hint="default"/>
      </w:rPr>
    </w:lvl>
    <w:lvl w:ilvl="1">
      <w:start w:val="6"/>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6" w15:restartNumberingAfterBreak="0">
    <w:nsid w:val="452F6D33"/>
    <w:multiLevelType w:val="multilevel"/>
    <w:tmpl w:val="D4FEA6E8"/>
    <w:lvl w:ilvl="0">
      <w:start w:val="2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034CD6"/>
    <w:multiLevelType w:val="multilevel"/>
    <w:tmpl w:val="F1141D08"/>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BCE5C62"/>
    <w:multiLevelType w:val="multilevel"/>
    <w:tmpl w:val="DF1CF5FC"/>
    <w:lvl w:ilvl="0">
      <w:start w:val="2"/>
      <w:numFmt w:val="decimal"/>
      <w:lvlText w:val="%1."/>
      <w:lvlJc w:val="left"/>
      <w:pPr>
        <w:ind w:left="405" w:hanging="405"/>
      </w:pPr>
      <w:rPr>
        <w:rFonts w:hint="default"/>
        <w:sz w:val="27"/>
      </w:rPr>
    </w:lvl>
    <w:lvl w:ilvl="1">
      <w:start w:val="1"/>
      <w:numFmt w:val="decimal"/>
      <w:lvlText w:val="%1.%2."/>
      <w:lvlJc w:val="left"/>
      <w:pPr>
        <w:ind w:left="1265" w:hanging="405"/>
      </w:pPr>
      <w:rPr>
        <w:rFonts w:hint="default"/>
        <w:sz w:val="27"/>
      </w:rPr>
    </w:lvl>
    <w:lvl w:ilvl="2">
      <w:start w:val="1"/>
      <w:numFmt w:val="decimal"/>
      <w:lvlText w:val="%1.%2.%3."/>
      <w:lvlJc w:val="left"/>
      <w:pPr>
        <w:ind w:left="2440" w:hanging="720"/>
      </w:pPr>
      <w:rPr>
        <w:rFonts w:hint="default"/>
        <w:sz w:val="27"/>
      </w:rPr>
    </w:lvl>
    <w:lvl w:ilvl="3">
      <w:start w:val="1"/>
      <w:numFmt w:val="decimal"/>
      <w:lvlText w:val="%1.%2.%3.%4."/>
      <w:lvlJc w:val="left"/>
      <w:pPr>
        <w:ind w:left="3300" w:hanging="720"/>
      </w:pPr>
      <w:rPr>
        <w:rFonts w:hint="default"/>
        <w:sz w:val="27"/>
      </w:rPr>
    </w:lvl>
    <w:lvl w:ilvl="4">
      <w:start w:val="1"/>
      <w:numFmt w:val="decimal"/>
      <w:lvlText w:val="%1.%2.%3.%4.%5."/>
      <w:lvlJc w:val="left"/>
      <w:pPr>
        <w:ind w:left="4520" w:hanging="1080"/>
      </w:pPr>
      <w:rPr>
        <w:rFonts w:hint="default"/>
        <w:sz w:val="27"/>
      </w:rPr>
    </w:lvl>
    <w:lvl w:ilvl="5">
      <w:start w:val="1"/>
      <w:numFmt w:val="decimal"/>
      <w:lvlText w:val="%1.%2.%3.%4.%5.%6."/>
      <w:lvlJc w:val="left"/>
      <w:pPr>
        <w:ind w:left="5380" w:hanging="1080"/>
      </w:pPr>
      <w:rPr>
        <w:rFonts w:hint="default"/>
        <w:sz w:val="27"/>
      </w:rPr>
    </w:lvl>
    <w:lvl w:ilvl="6">
      <w:start w:val="1"/>
      <w:numFmt w:val="decimal"/>
      <w:lvlText w:val="%1.%2.%3.%4.%5.%6.%7."/>
      <w:lvlJc w:val="left"/>
      <w:pPr>
        <w:ind w:left="6600" w:hanging="1440"/>
      </w:pPr>
      <w:rPr>
        <w:rFonts w:hint="default"/>
        <w:sz w:val="27"/>
      </w:rPr>
    </w:lvl>
    <w:lvl w:ilvl="7">
      <w:start w:val="1"/>
      <w:numFmt w:val="decimal"/>
      <w:lvlText w:val="%1.%2.%3.%4.%5.%6.%7.%8."/>
      <w:lvlJc w:val="left"/>
      <w:pPr>
        <w:ind w:left="7460" w:hanging="1440"/>
      </w:pPr>
      <w:rPr>
        <w:rFonts w:hint="default"/>
        <w:sz w:val="27"/>
      </w:rPr>
    </w:lvl>
    <w:lvl w:ilvl="8">
      <w:start w:val="1"/>
      <w:numFmt w:val="decimal"/>
      <w:lvlText w:val="%1.%2.%3.%4.%5.%6.%7.%8.%9."/>
      <w:lvlJc w:val="left"/>
      <w:pPr>
        <w:ind w:left="8680" w:hanging="1800"/>
      </w:pPr>
      <w:rPr>
        <w:rFonts w:hint="default"/>
        <w:sz w:val="27"/>
      </w:rPr>
    </w:lvl>
  </w:abstractNum>
  <w:abstractNum w:abstractNumId="29" w15:restartNumberingAfterBreak="0">
    <w:nsid w:val="6A854556"/>
    <w:multiLevelType w:val="multilevel"/>
    <w:tmpl w:val="662AB458"/>
    <w:lvl w:ilvl="0">
      <w:start w:val="3"/>
      <w:numFmt w:val="decimal"/>
      <w:lvlText w:val="%1."/>
      <w:lvlJc w:val="left"/>
      <w:pPr>
        <w:ind w:left="360" w:hanging="360"/>
      </w:pPr>
      <w:rPr>
        <w:rFonts w:hint="default"/>
      </w:rPr>
    </w:lvl>
    <w:lvl w:ilvl="1">
      <w:start w:val="8"/>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0" w15:restartNumberingAfterBreak="0">
    <w:nsid w:val="6F5616AA"/>
    <w:multiLevelType w:val="multilevel"/>
    <w:tmpl w:val="42CE65B2"/>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CD72385"/>
    <w:multiLevelType w:val="multilevel"/>
    <w:tmpl w:val="BF1C303A"/>
    <w:lvl w:ilvl="0">
      <w:start w:val="10"/>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7E35112A"/>
    <w:multiLevelType w:val="multilevel"/>
    <w:tmpl w:val="52ACE5B0"/>
    <w:lvl w:ilvl="0">
      <w:start w:val="10"/>
      <w:numFmt w:val="decimal"/>
      <w:lvlText w:val="%1."/>
      <w:lvlJc w:val="left"/>
      <w:pPr>
        <w:ind w:left="1169" w:hanging="885"/>
      </w:pPr>
      <w:rPr>
        <w:rFonts w:hint="default"/>
      </w:rPr>
    </w:lvl>
    <w:lvl w:ilvl="1">
      <w:start w:val="12"/>
      <w:numFmt w:val="decimal"/>
      <w:lvlText w:val="%1.%2."/>
      <w:lvlJc w:val="left"/>
      <w:pPr>
        <w:ind w:left="1327" w:hanging="885"/>
      </w:pPr>
      <w:rPr>
        <w:rFonts w:hint="default"/>
      </w:rPr>
    </w:lvl>
    <w:lvl w:ilvl="2">
      <w:start w:val="6"/>
      <w:numFmt w:val="decimal"/>
      <w:lvlText w:val="%1.%2.%3."/>
      <w:lvlJc w:val="left"/>
      <w:pPr>
        <w:ind w:left="1769" w:hanging="885"/>
      </w:pPr>
      <w:rPr>
        <w:rFonts w:hint="default"/>
      </w:rPr>
    </w:lvl>
    <w:lvl w:ilvl="3">
      <w:start w:val="1"/>
      <w:numFmt w:val="decimal"/>
      <w:lvlText w:val="%1.%2.%3.%4."/>
      <w:lvlJc w:val="left"/>
      <w:pPr>
        <w:ind w:left="2406" w:hanging="1080"/>
      </w:pPr>
      <w:rPr>
        <w:rFonts w:hint="default"/>
      </w:rPr>
    </w:lvl>
    <w:lvl w:ilvl="4">
      <w:start w:val="1"/>
      <w:numFmt w:val="decimal"/>
      <w:lvlText w:val="%1.%2.%3.%4.%5."/>
      <w:lvlJc w:val="left"/>
      <w:pPr>
        <w:ind w:left="2848" w:hanging="1080"/>
      </w:pPr>
      <w:rPr>
        <w:rFonts w:hint="default"/>
      </w:rPr>
    </w:lvl>
    <w:lvl w:ilvl="5">
      <w:start w:val="1"/>
      <w:numFmt w:val="decimal"/>
      <w:lvlText w:val="%1.%2.%3.%4.%5.%6."/>
      <w:lvlJc w:val="left"/>
      <w:pPr>
        <w:ind w:left="3650" w:hanging="1440"/>
      </w:pPr>
      <w:rPr>
        <w:rFonts w:hint="default"/>
      </w:rPr>
    </w:lvl>
    <w:lvl w:ilvl="6">
      <w:start w:val="1"/>
      <w:numFmt w:val="decimal"/>
      <w:lvlText w:val="%1.%2.%3.%4.%5.%6.%7."/>
      <w:lvlJc w:val="left"/>
      <w:pPr>
        <w:ind w:left="4092" w:hanging="1440"/>
      </w:pPr>
      <w:rPr>
        <w:rFonts w:hint="default"/>
      </w:rPr>
    </w:lvl>
    <w:lvl w:ilvl="7">
      <w:start w:val="1"/>
      <w:numFmt w:val="decimal"/>
      <w:lvlText w:val="%1.%2.%3.%4.%5.%6.%7.%8."/>
      <w:lvlJc w:val="left"/>
      <w:pPr>
        <w:ind w:left="4894" w:hanging="1800"/>
      </w:pPr>
      <w:rPr>
        <w:rFonts w:hint="default"/>
      </w:rPr>
    </w:lvl>
    <w:lvl w:ilvl="8">
      <w:start w:val="1"/>
      <w:numFmt w:val="decimal"/>
      <w:lvlText w:val="%1.%2.%3.%4.%5.%6.%7.%8.%9."/>
      <w:lvlJc w:val="left"/>
      <w:pPr>
        <w:ind w:left="5696" w:hanging="2160"/>
      </w:pPr>
      <w:rPr>
        <w:rFonts w:hint="default"/>
      </w:rPr>
    </w:lvl>
  </w:abstractNum>
  <w:num w:numId="1">
    <w:abstractNumId w:val="1"/>
  </w:num>
  <w:num w:numId="2">
    <w:abstractNumId w:val="23"/>
  </w:num>
  <w:num w:numId="3">
    <w:abstractNumId w:val="21"/>
  </w:num>
  <w:num w:numId="4">
    <w:abstractNumId w:val="28"/>
  </w:num>
  <w:num w:numId="5">
    <w:abstractNumId w:val="0"/>
  </w:num>
  <w:num w:numId="6">
    <w:abstractNumId w:val="2"/>
  </w:num>
  <w:num w:numId="7">
    <w:abstractNumId w:val="3"/>
  </w:num>
  <w:num w:numId="8">
    <w:abstractNumId w:val="4"/>
  </w:num>
  <w:num w:numId="9">
    <w:abstractNumId w:val="5"/>
  </w:num>
  <w:num w:numId="10">
    <w:abstractNumId w:val="6"/>
  </w:num>
  <w:num w:numId="11">
    <w:abstractNumId w:val="7"/>
  </w:num>
  <w:num w:numId="12">
    <w:abstractNumId w:val="8"/>
  </w:num>
  <w:num w:numId="13">
    <w:abstractNumId w:val="9"/>
  </w:num>
  <w:num w:numId="14">
    <w:abstractNumId w:val="10"/>
  </w:num>
  <w:num w:numId="15">
    <w:abstractNumId w:val="11"/>
  </w:num>
  <w:num w:numId="16">
    <w:abstractNumId w:val="12"/>
  </w:num>
  <w:num w:numId="17">
    <w:abstractNumId w:val="13"/>
  </w:num>
  <w:num w:numId="18">
    <w:abstractNumId w:val="14"/>
  </w:num>
  <w:num w:numId="19">
    <w:abstractNumId w:val="17"/>
  </w:num>
  <w:num w:numId="20">
    <w:abstractNumId w:val="26"/>
  </w:num>
  <w:num w:numId="21">
    <w:abstractNumId w:val="20"/>
  </w:num>
  <w:num w:numId="22">
    <w:abstractNumId w:val="25"/>
  </w:num>
  <w:num w:numId="23">
    <w:abstractNumId w:val="29"/>
  </w:num>
  <w:num w:numId="24">
    <w:abstractNumId w:val="24"/>
  </w:num>
  <w:num w:numId="25">
    <w:abstractNumId w:val="19"/>
  </w:num>
  <w:num w:numId="26">
    <w:abstractNumId w:val="15"/>
  </w:num>
  <w:num w:numId="27">
    <w:abstractNumId w:val="27"/>
  </w:num>
  <w:num w:numId="28">
    <w:abstractNumId w:val="30"/>
  </w:num>
  <w:num w:numId="29">
    <w:abstractNumId w:val="22"/>
  </w:num>
  <w:num w:numId="30">
    <w:abstractNumId w:val="31"/>
  </w:num>
  <w:num w:numId="31">
    <w:abstractNumId w:val="16"/>
  </w:num>
  <w:num w:numId="32">
    <w:abstractNumId w:val="32"/>
  </w:num>
  <w:num w:numId="33">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D85"/>
    <w:rsid w:val="00003ADB"/>
    <w:rsid w:val="000152C0"/>
    <w:rsid w:val="00016CFF"/>
    <w:rsid w:val="000323CC"/>
    <w:rsid w:val="00045653"/>
    <w:rsid w:val="00111EA6"/>
    <w:rsid w:val="00151F65"/>
    <w:rsid w:val="001875E1"/>
    <w:rsid w:val="00190783"/>
    <w:rsid w:val="001E00FC"/>
    <w:rsid w:val="00207272"/>
    <w:rsid w:val="00231033"/>
    <w:rsid w:val="0025144F"/>
    <w:rsid w:val="002F4B7F"/>
    <w:rsid w:val="003528A9"/>
    <w:rsid w:val="00364FC2"/>
    <w:rsid w:val="003667B0"/>
    <w:rsid w:val="003752B1"/>
    <w:rsid w:val="003F0C8B"/>
    <w:rsid w:val="0042092A"/>
    <w:rsid w:val="0044199B"/>
    <w:rsid w:val="004561EE"/>
    <w:rsid w:val="00461BFD"/>
    <w:rsid w:val="004677DB"/>
    <w:rsid w:val="004A6E0B"/>
    <w:rsid w:val="00577096"/>
    <w:rsid w:val="005B4C7A"/>
    <w:rsid w:val="005B5B9D"/>
    <w:rsid w:val="005F509D"/>
    <w:rsid w:val="00611552"/>
    <w:rsid w:val="00617676"/>
    <w:rsid w:val="00641B4E"/>
    <w:rsid w:val="00720D85"/>
    <w:rsid w:val="00742A76"/>
    <w:rsid w:val="007552FE"/>
    <w:rsid w:val="007E5251"/>
    <w:rsid w:val="0080300C"/>
    <w:rsid w:val="008A621C"/>
    <w:rsid w:val="009323CA"/>
    <w:rsid w:val="00957A13"/>
    <w:rsid w:val="009675DA"/>
    <w:rsid w:val="00973B4F"/>
    <w:rsid w:val="0097538C"/>
    <w:rsid w:val="009B4D0B"/>
    <w:rsid w:val="00A07CAF"/>
    <w:rsid w:val="00AA30A3"/>
    <w:rsid w:val="00AB1A37"/>
    <w:rsid w:val="00AB5FAF"/>
    <w:rsid w:val="00B26605"/>
    <w:rsid w:val="00B32908"/>
    <w:rsid w:val="00B35180"/>
    <w:rsid w:val="00B64237"/>
    <w:rsid w:val="00C04B78"/>
    <w:rsid w:val="00C25CA0"/>
    <w:rsid w:val="00D71AF7"/>
    <w:rsid w:val="00D7798E"/>
    <w:rsid w:val="00DF4EB9"/>
    <w:rsid w:val="00E24505"/>
    <w:rsid w:val="00EB03A9"/>
    <w:rsid w:val="00F04B0F"/>
    <w:rsid w:val="00F05229"/>
    <w:rsid w:val="00F16A9B"/>
    <w:rsid w:val="00F43667"/>
    <w:rsid w:val="00F523EA"/>
    <w:rsid w:val="00FA7A32"/>
    <w:rsid w:val="00FC4D05"/>
    <w:rsid w:val="00FE5D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38EEC1-95A3-45BA-8743-84566D18A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77D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0D85"/>
    <w:pPr>
      <w:ind w:left="720"/>
      <w:contextualSpacing/>
    </w:pPr>
  </w:style>
  <w:style w:type="character" w:customStyle="1" w:styleId="1">
    <w:name w:val="Основной текст Знак1"/>
    <w:basedOn w:val="a0"/>
    <w:link w:val="a4"/>
    <w:uiPriority w:val="99"/>
    <w:rsid w:val="00720D85"/>
    <w:rPr>
      <w:rFonts w:ascii="Times New Roman" w:hAnsi="Times New Roman" w:cs="Times New Roman"/>
      <w:sz w:val="27"/>
      <w:szCs w:val="27"/>
      <w:shd w:val="clear" w:color="auto" w:fill="FFFFFF"/>
    </w:rPr>
  </w:style>
  <w:style w:type="character" w:customStyle="1" w:styleId="a5">
    <w:name w:val="Колонтитул_"/>
    <w:basedOn w:val="a0"/>
    <w:link w:val="a6"/>
    <w:uiPriority w:val="99"/>
    <w:rsid w:val="00720D85"/>
    <w:rPr>
      <w:rFonts w:ascii="Times New Roman" w:hAnsi="Times New Roman" w:cs="Times New Roman"/>
      <w:sz w:val="20"/>
      <w:szCs w:val="20"/>
      <w:shd w:val="clear" w:color="auto" w:fill="FFFFFF"/>
    </w:rPr>
  </w:style>
  <w:style w:type="character" w:customStyle="1" w:styleId="11pt">
    <w:name w:val="Колонтитул + 11 pt"/>
    <w:basedOn w:val="a5"/>
    <w:uiPriority w:val="99"/>
    <w:rsid w:val="00720D85"/>
    <w:rPr>
      <w:rFonts w:ascii="Times New Roman" w:hAnsi="Times New Roman" w:cs="Times New Roman"/>
      <w:spacing w:val="0"/>
      <w:sz w:val="22"/>
      <w:szCs w:val="22"/>
      <w:shd w:val="clear" w:color="auto" w:fill="FFFFFF"/>
    </w:rPr>
  </w:style>
  <w:style w:type="paragraph" w:styleId="a4">
    <w:name w:val="Body Text"/>
    <w:basedOn w:val="a"/>
    <w:link w:val="1"/>
    <w:uiPriority w:val="99"/>
    <w:rsid w:val="00720D85"/>
    <w:pPr>
      <w:shd w:val="clear" w:color="auto" w:fill="FFFFFF"/>
      <w:spacing w:after="0" w:line="322" w:lineRule="exact"/>
      <w:jc w:val="both"/>
    </w:pPr>
    <w:rPr>
      <w:rFonts w:ascii="Times New Roman" w:hAnsi="Times New Roman" w:cs="Times New Roman"/>
      <w:sz w:val="27"/>
      <w:szCs w:val="27"/>
    </w:rPr>
  </w:style>
  <w:style w:type="character" w:customStyle="1" w:styleId="a7">
    <w:name w:val="Основной текст Знак"/>
    <w:basedOn w:val="a0"/>
    <w:uiPriority w:val="99"/>
    <w:semiHidden/>
    <w:rsid w:val="00720D85"/>
  </w:style>
  <w:style w:type="character" w:customStyle="1" w:styleId="11pt15">
    <w:name w:val="Колонтитул + 11 pt15"/>
    <w:basedOn w:val="a5"/>
    <w:uiPriority w:val="99"/>
    <w:rsid w:val="00720D85"/>
    <w:rPr>
      <w:rFonts w:ascii="Times New Roman" w:hAnsi="Times New Roman" w:cs="Times New Roman"/>
      <w:spacing w:val="0"/>
      <w:sz w:val="22"/>
      <w:szCs w:val="22"/>
      <w:shd w:val="clear" w:color="auto" w:fill="FFFFFF"/>
    </w:rPr>
  </w:style>
  <w:style w:type="character" w:customStyle="1" w:styleId="11pt14">
    <w:name w:val="Колонтитул + 11 pt14"/>
    <w:basedOn w:val="a5"/>
    <w:uiPriority w:val="99"/>
    <w:rsid w:val="00720D85"/>
    <w:rPr>
      <w:rFonts w:ascii="Times New Roman" w:hAnsi="Times New Roman" w:cs="Times New Roman"/>
      <w:spacing w:val="0"/>
      <w:sz w:val="22"/>
      <w:szCs w:val="22"/>
      <w:shd w:val="clear" w:color="auto" w:fill="FFFFFF"/>
    </w:rPr>
  </w:style>
  <w:style w:type="character" w:customStyle="1" w:styleId="11pt13">
    <w:name w:val="Колонтитул + 11 pt13"/>
    <w:basedOn w:val="a5"/>
    <w:uiPriority w:val="99"/>
    <w:rsid w:val="00720D85"/>
    <w:rPr>
      <w:rFonts w:ascii="Times New Roman" w:hAnsi="Times New Roman" w:cs="Times New Roman"/>
      <w:spacing w:val="0"/>
      <w:sz w:val="22"/>
      <w:szCs w:val="22"/>
      <w:shd w:val="clear" w:color="auto" w:fill="FFFFFF"/>
    </w:rPr>
  </w:style>
  <w:style w:type="character" w:customStyle="1" w:styleId="3pt">
    <w:name w:val="Основной текст + Интервал 3 pt"/>
    <w:basedOn w:val="1"/>
    <w:uiPriority w:val="99"/>
    <w:rsid w:val="00720D85"/>
    <w:rPr>
      <w:rFonts w:ascii="Times New Roman" w:hAnsi="Times New Roman" w:cs="Times New Roman"/>
      <w:spacing w:val="60"/>
      <w:sz w:val="27"/>
      <w:szCs w:val="27"/>
      <w:shd w:val="clear" w:color="auto" w:fill="FFFFFF"/>
    </w:rPr>
  </w:style>
  <w:style w:type="character" w:customStyle="1" w:styleId="a8">
    <w:name w:val="Оглавление_"/>
    <w:basedOn w:val="a0"/>
    <w:link w:val="10"/>
    <w:uiPriority w:val="99"/>
    <w:rsid w:val="00720D85"/>
    <w:rPr>
      <w:rFonts w:ascii="Times New Roman" w:hAnsi="Times New Roman" w:cs="Times New Roman"/>
      <w:sz w:val="27"/>
      <w:szCs w:val="27"/>
      <w:shd w:val="clear" w:color="auto" w:fill="FFFFFF"/>
    </w:rPr>
  </w:style>
  <w:style w:type="character" w:customStyle="1" w:styleId="a9">
    <w:name w:val="Оглавление"/>
    <w:basedOn w:val="a8"/>
    <w:uiPriority w:val="99"/>
    <w:rsid w:val="00720D85"/>
    <w:rPr>
      <w:rFonts w:ascii="Times New Roman" w:hAnsi="Times New Roman" w:cs="Times New Roman"/>
      <w:sz w:val="27"/>
      <w:szCs w:val="27"/>
      <w:shd w:val="clear" w:color="auto" w:fill="FFFFFF"/>
    </w:rPr>
  </w:style>
  <w:style w:type="character" w:customStyle="1" w:styleId="11pt12">
    <w:name w:val="Колонтитул + 11 pt12"/>
    <w:basedOn w:val="a5"/>
    <w:uiPriority w:val="99"/>
    <w:rsid w:val="00720D85"/>
    <w:rPr>
      <w:rFonts w:ascii="Times New Roman" w:hAnsi="Times New Roman" w:cs="Times New Roman"/>
      <w:spacing w:val="0"/>
      <w:sz w:val="22"/>
      <w:szCs w:val="22"/>
      <w:shd w:val="clear" w:color="auto" w:fill="FFFFFF"/>
    </w:rPr>
  </w:style>
  <w:style w:type="character" w:customStyle="1" w:styleId="11">
    <w:name w:val="Заголовок №1_"/>
    <w:basedOn w:val="a0"/>
    <w:link w:val="110"/>
    <w:uiPriority w:val="99"/>
    <w:rsid w:val="00720D85"/>
    <w:rPr>
      <w:rFonts w:ascii="Times New Roman" w:hAnsi="Times New Roman" w:cs="Times New Roman"/>
      <w:b/>
      <w:bCs/>
      <w:sz w:val="26"/>
      <w:szCs w:val="26"/>
      <w:shd w:val="clear" w:color="auto" w:fill="FFFFFF"/>
    </w:rPr>
  </w:style>
  <w:style w:type="character" w:customStyle="1" w:styleId="11pt11">
    <w:name w:val="Колонтитул + 11 pt11"/>
    <w:basedOn w:val="a5"/>
    <w:uiPriority w:val="99"/>
    <w:rsid w:val="00720D85"/>
    <w:rPr>
      <w:rFonts w:ascii="Times New Roman" w:hAnsi="Times New Roman" w:cs="Times New Roman"/>
      <w:spacing w:val="0"/>
      <w:sz w:val="22"/>
      <w:szCs w:val="22"/>
      <w:shd w:val="clear" w:color="auto" w:fill="FFFFFF"/>
    </w:rPr>
  </w:style>
  <w:style w:type="character" w:customStyle="1" w:styleId="11pt10">
    <w:name w:val="Колонтитул + 11 pt10"/>
    <w:basedOn w:val="a5"/>
    <w:uiPriority w:val="99"/>
    <w:rsid w:val="00720D85"/>
    <w:rPr>
      <w:rFonts w:ascii="Times New Roman" w:hAnsi="Times New Roman" w:cs="Times New Roman"/>
      <w:spacing w:val="0"/>
      <w:sz w:val="22"/>
      <w:szCs w:val="22"/>
      <w:shd w:val="clear" w:color="auto" w:fill="FFFFFF"/>
    </w:rPr>
  </w:style>
  <w:style w:type="character" w:customStyle="1" w:styleId="12">
    <w:name w:val="Заголовок №1"/>
    <w:basedOn w:val="11"/>
    <w:uiPriority w:val="99"/>
    <w:rsid w:val="00720D85"/>
    <w:rPr>
      <w:rFonts w:ascii="Times New Roman" w:hAnsi="Times New Roman" w:cs="Times New Roman"/>
      <w:b/>
      <w:bCs/>
      <w:sz w:val="26"/>
      <w:szCs w:val="26"/>
      <w:shd w:val="clear" w:color="auto" w:fill="FFFFFF"/>
    </w:rPr>
  </w:style>
  <w:style w:type="character" w:customStyle="1" w:styleId="11pt9">
    <w:name w:val="Колонтитул + 11 pt9"/>
    <w:basedOn w:val="a5"/>
    <w:uiPriority w:val="99"/>
    <w:rsid w:val="00720D85"/>
    <w:rPr>
      <w:rFonts w:ascii="Times New Roman" w:hAnsi="Times New Roman" w:cs="Times New Roman"/>
      <w:spacing w:val="0"/>
      <w:sz w:val="22"/>
      <w:szCs w:val="22"/>
      <w:shd w:val="clear" w:color="auto" w:fill="FFFFFF"/>
    </w:rPr>
  </w:style>
  <w:style w:type="character" w:customStyle="1" w:styleId="2">
    <w:name w:val="Основной текст (2)_"/>
    <w:basedOn w:val="a0"/>
    <w:link w:val="21"/>
    <w:uiPriority w:val="99"/>
    <w:rsid w:val="00720D85"/>
    <w:rPr>
      <w:rFonts w:ascii="Times New Roman" w:hAnsi="Times New Roman" w:cs="Times New Roman"/>
      <w:b/>
      <w:bCs/>
      <w:sz w:val="26"/>
      <w:szCs w:val="26"/>
      <w:shd w:val="clear" w:color="auto" w:fill="FFFFFF"/>
    </w:rPr>
  </w:style>
  <w:style w:type="character" w:customStyle="1" w:styleId="20">
    <w:name w:val="Основной текст (2)"/>
    <w:basedOn w:val="2"/>
    <w:uiPriority w:val="99"/>
    <w:rsid w:val="00720D85"/>
    <w:rPr>
      <w:rFonts w:ascii="Times New Roman" w:hAnsi="Times New Roman" w:cs="Times New Roman"/>
      <w:b/>
      <w:bCs/>
      <w:sz w:val="26"/>
      <w:szCs w:val="26"/>
      <w:shd w:val="clear" w:color="auto" w:fill="FFFFFF"/>
    </w:rPr>
  </w:style>
  <w:style w:type="character" w:customStyle="1" w:styleId="19">
    <w:name w:val="Заголовок №19"/>
    <w:basedOn w:val="11"/>
    <w:uiPriority w:val="99"/>
    <w:rsid w:val="00720D85"/>
    <w:rPr>
      <w:rFonts w:ascii="Times New Roman" w:hAnsi="Times New Roman" w:cs="Times New Roman"/>
      <w:b/>
      <w:bCs/>
      <w:sz w:val="26"/>
      <w:szCs w:val="26"/>
      <w:shd w:val="clear" w:color="auto" w:fill="FFFFFF"/>
    </w:rPr>
  </w:style>
  <w:style w:type="character" w:customStyle="1" w:styleId="3">
    <w:name w:val="Основной текст (3)_"/>
    <w:basedOn w:val="a0"/>
    <w:link w:val="31"/>
    <w:uiPriority w:val="99"/>
    <w:rsid w:val="00720D85"/>
    <w:rPr>
      <w:rFonts w:ascii="Times New Roman" w:hAnsi="Times New Roman" w:cs="Times New Roman"/>
      <w:b/>
      <w:bCs/>
      <w:sz w:val="23"/>
      <w:szCs w:val="23"/>
      <w:shd w:val="clear" w:color="auto" w:fill="FFFFFF"/>
    </w:rPr>
  </w:style>
  <w:style w:type="character" w:customStyle="1" w:styleId="4">
    <w:name w:val="Основной текст (4)_"/>
    <w:basedOn w:val="a0"/>
    <w:link w:val="41"/>
    <w:uiPriority w:val="99"/>
    <w:rsid w:val="00720D85"/>
    <w:rPr>
      <w:rFonts w:ascii="Times New Roman" w:hAnsi="Times New Roman" w:cs="Times New Roman"/>
      <w:sz w:val="23"/>
      <w:szCs w:val="23"/>
      <w:shd w:val="clear" w:color="auto" w:fill="FFFFFF"/>
    </w:rPr>
  </w:style>
  <w:style w:type="paragraph" w:customStyle="1" w:styleId="a6">
    <w:name w:val="Колонтитул"/>
    <w:basedOn w:val="a"/>
    <w:link w:val="a5"/>
    <w:uiPriority w:val="99"/>
    <w:rsid w:val="00720D85"/>
    <w:pPr>
      <w:shd w:val="clear" w:color="auto" w:fill="FFFFFF"/>
      <w:spacing w:after="0" w:line="240" w:lineRule="auto"/>
    </w:pPr>
    <w:rPr>
      <w:rFonts w:ascii="Times New Roman" w:hAnsi="Times New Roman" w:cs="Times New Roman"/>
      <w:sz w:val="20"/>
      <w:szCs w:val="20"/>
    </w:rPr>
  </w:style>
  <w:style w:type="paragraph" w:customStyle="1" w:styleId="10">
    <w:name w:val="Оглавление1"/>
    <w:basedOn w:val="a"/>
    <w:link w:val="a8"/>
    <w:uiPriority w:val="99"/>
    <w:rsid w:val="00720D85"/>
    <w:pPr>
      <w:shd w:val="clear" w:color="auto" w:fill="FFFFFF"/>
      <w:spacing w:after="0" w:line="322" w:lineRule="exact"/>
      <w:jc w:val="both"/>
    </w:pPr>
    <w:rPr>
      <w:rFonts w:ascii="Times New Roman" w:hAnsi="Times New Roman" w:cs="Times New Roman"/>
      <w:sz w:val="27"/>
      <w:szCs w:val="27"/>
    </w:rPr>
  </w:style>
  <w:style w:type="paragraph" w:customStyle="1" w:styleId="110">
    <w:name w:val="Заголовок №11"/>
    <w:basedOn w:val="a"/>
    <w:link w:val="11"/>
    <w:uiPriority w:val="99"/>
    <w:rsid w:val="00720D85"/>
    <w:pPr>
      <w:shd w:val="clear" w:color="auto" w:fill="FFFFFF"/>
      <w:spacing w:before="300" w:after="0" w:line="322" w:lineRule="exact"/>
      <w:outlineLvl w:val="0"/>
    </w:pPr>
    <w:rPr>
      <w:rFonts w:ascii="Times New Roman" w:hAnsi="Times New Roman" w:cs="Times New Roman"/>
      <w:b/>
      <w:bCs/>
      <w:sz w:val="26"/>
      <w:szCs w:val="26"/>
    </w:rPr>
  </w:style>
  <w:style w:type="paragraph" w:customStyle="1" w:styleId="21">
    <w:name w:val="Основной текст (2)1"/>
    <w:basedOn w:val="a"/>
    <w:link w:val="2"/>
    <w:uiPriority w:val="99"/>
    <w:rsid w:val="00720D85"/>
    <w:pPr>
      <w:shd w:val="clear" w:color="auto" w:fill="FFFFFF"/>
      <w:spacing w:before="540" w:after="0" w:line="322" w:lineRule="exact"/>
    </w:pPr>
    <w:rPr>
      <w:rFonts w:ascii="Times New Roman" w:hAnsi="Times New Roman" w:cs="Times New Roman"/>
      <w:b/>
      <w:bCs/>
      <w:sz w:val="26"/>
      <w:szCs w:val="26"/>
    </w:rPr>
  </w:style>
  <w:style w:type="paragraph" w:customStyle="1" w:styleId="31">
    <w:name w:val="Основной текст (3)1"/>
    <w:basedOn w:val="a"/>
    <w:link w:val="3"/>
    <w:uiPriority w:val="99"/>
    <w:rsid w:val="00720D85"/>
    <w:pPr>
      <w:shd w:val="clear" w:color="auto" w:fill="FFFFFF"/>
      <w:spacing w:before="240" w:after="0" w:line="283" w:lineRule="exact"/>
      <w:ind w:firstLine="840"/>
      <w:jc w:val="both"/>
    </w:pPr>
    <w:rPr>
      <w:rFonts w:ascii="Times New Roman" w:hAnsi="Times New Roman" w:cs="Times New Roman"/>
      <w:b/>
      <w:bCs/>
      <w:sz w:val="23"/>
      <w:szCs w:val="23"/>
    </w:rPr>
  </w:style>
  <w:style w:type="paragraph" w:customStyle="1" w:styleId="41">
    <w:name w:val="Основной текст (4)1"/>
    <w:basedOn w:val="a"/>
    <w:link w:val="4"/>
    <w:uiPriority w:val="99"/>
    <w:rsid w:val="00720D85"/>
    <w:pPr>
      <w:shd w:val="clear" w:color="auto" w:fill="FFFFFF"/>
      <w:spacing w:after="0" w:line="283" w:lineRule="exact"/>
      <w:jc w:val="both"/>
    </w:pPr>
    <w:rPr>
      <w:rFonts w:ascii="Times New Roman" w:hAnsi="Times New Roman" w:cs="Times New Roman"/>
      <w:sz w:val="23"/>
      <w:szCs w:val="23"/>
    </w:rPr>
  </w:style>
  <w:style w:type="paragraph" w:styleId="aa">
    <w:name w:val="header"/>
    <w:basedOn w:val="a"/>
    <w:link w:val="ab"/>
    <w:uiPriority w:val="99"/>
    <w:unhideWhenUsed/>
    <w:rsid w:val="00AB1A37"/>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AB1A37"/>
  </w:style>
  <w:style w:type="paragraph" w:styleId="ac">
    <w:name w:val="footer"/>
    <w:basedOn w:val="a"/>
    <w:link w:val="ad"/>
    <w:uiPriority w:val="99"/>
    <w:unhideWhenUsed/>
    <w:rsid w:val="00AB1A37"/>
    <w:pPr>
      <w:tabs>
        <w:tab w:val="center" w:pos="4677"/>
        <w:tab w:val="right" w:pos="9355"/>
      </w:tabs>
      <w:spacing w:after="0" w:line="240" w:lineRule="auto"/>
    </w:pPr>
  </w:style>
  <w:style w:type="character" w:customStyle="1" w:styleId="ad">
    <w:name w:val="Нижний колонтитул Знак"/>
    <w:basedOn w:val="a0"/>
    <w:link w:val="ac"/>
    <w:uiPriority w:val="99"/>
    <w:rsid w:val="00AB1A37"/>
  </w:style>
  <w:style w:type="character" w:styleId="ae">
    <w:name w:val="annotation reference"/>
    <w:basedOn w:val="a0"/>
    <w:uiPriority w:val="99"/>
    <w:semiHidden/>
    <w:unhideWhenUsed/>
    <w:rsid w:val="00AB1A37"/>
    <w:rPr>
      <w:sz w:val="16"/>
      <w:szCs w:val="16"/>
    </w:rPr>
  </w:style>
  <w:style w:type="paragraph" w:styleId="af">
    <w:name w:val="annotation text"/>
    <w:basedOn w:val="a"/>
    <w:link w:val="af0"/>
    <w:uiPriority w:val="99"/>
    <w:semiHidden/>
    <w:unhideWhenUsed/>
    <w:rsid w:val="00AB1A37"/>
    <w:pPr>
      <w:spacing w:line="240" w:lineRule="auto"/>
    </w:pPr>
    <w:rPr>
      <w:sz w:val="20"/>
      <w:szCs w:val="20"/>
    </w:rPr>
  </w:style>
  <w:style w:type="character" w:customStyle="1" w:styleId="af0">
    <w:name w:val="Текст примечания Знак"/>
    <w:basedOn w:val="a0"/>
    <w:link w:val="af"/>
    <w:uiPriority w:val="99"/>
    <w:semiHidden/>
    <w:rsid w:val="00AB1A37"/>
    <w:rPr>
      <w:sz w:val="20"/>
      <w:szCs w:val="20"/>
    </w:rPr>
  </w:style>
  <w:style w:type="paragraph" w:styleId="af1">
    <w:name w:val="annotation subject"/>
    <w:basedOn w:val="af"/>
    <w:next w:val="af"/>
    <w:link w:val="af2"/>
    <w:uiPriority w:val="99"/>
    <w:semiHidden/>
    <w:unhideWhenUsed/>
    <w:rsid w:val="00AB1A37"/>
    <w:rPr>
      <w:b/>
      <w:bCs/>
    </w:rPr>
  </w:style>
  <w:style w:type="character" w:customStyle="1" w:styleId="af2">
    <w:name w:val="Тема примечания Знак"/>
    <w:basedOn w:val="af0"/>
    <w:link w:val="af1"/>
    <w:uiPriority w:val="99"/>
    <w:semiHidden/>
    <w:rsid w:val="00AB1A37"/>
    <w:rPr>
      <w:b/>
      <w:bCs/>
      <w:sz w:val="20"/>
      <w:szCs w:val="20"/>
    </w:rPr>
  </w:style>
  <w:style w:type="paragraph" w:styleId="af3">
    <w:name w:val="Balloon Text"/>
    <w:basedOn w:val="a"/>
    <w:link w:val="af4"/>
    <w:uiPriority w:val="99"/>
    <w:semiHidden/>
    <w:unhideWhenUsed/>
    <w:rsid w:val="00AB1A37"/>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AB1A37"/>
    <w:rPr>
      <w:rFonts w:ascii="Tahoma" w:hAnsi="Tahoma" w:cs="Tahoma"/>
      <w:sz w:val="16"/>
      <w:szCs w:val="16"/>
    </w:rPr>
  </w:style>
  <w:style w:type="character" w:customStyle="1" w:styleId="af5">
    <w:name w:val="Основной текст_"/>
    <w:basedOn w:val="a0"/>
    <w:link w:val="13"/>
    <w:rsid w:val="003752B1"/>
    <w:rPr>
      <w:rFonts w:ascii="Times New Roman" w:eastAsia="Times New Roman" w:hAnsi="Times New Roman" w:cs="Times New Roman"/>
      <w:sz w:val="27"/>
      <w:szCs w:val="27"/>
      <w:shd w:val="clear" w:color="auto" w:fill="FFFFFF"/>
    </w:rPr>
  </w:style>
  <w:style w:type="paragraph" w:customStyle="1" w:styleId="13">
    <w:name w:val="Основной текст1"/>
    <w:basedOn w:val="a"/>
    <w:link w:val="af5"/>
    <w:rsid w:val="003752B1"/>
    <w:pPr>
      <w:shd w:val="clear" w:color="auto" w:fill="FFFFFF"/>
      <w:spacing w:after="0" w:line="326" w:lineRule="exact"/>
      <w:jc w:val="both"/>
    </w:pPr>
    <w:rPr>
      <w:rFonts w:ascii="Times New Roman" w:eastAsia="Times New Roman" w:hAnsi="Times New Roman" w:cs="Times New Roman"/>
      <w:sz w:val="27"/>
      <w:szCs w:val="27"/>
    </w:rPr>
  </w:style>
  <w:style w:type="character" w:customStyle="1" w:styleId="213pt">
    <w:name w:val="Основной текст (2) + 13 pt"/>
    <w:aliases w:val="Полужирный"/>
    <w:basedOn w:val="2"/>
    <w:uiPriority w:val="99"/>
    <w:rsid w:val="00D71AF7"/>
    <w:rPr>
      <w:rFonts w:ascii="Times New Roman" w:hAnsi="Times New Roman" w:cs="Times New Roman"/>
      <w:b/>
      <w:bCs/>
      <w:spacing w:val="0"/>
      <w:sz w:val="26"/>
      <w:szCs w:val="26"/>
      <w:shd w:val="clear" w:color="auto" w:fill="FFFFFF"/>
    </w:rPr>
  </w:style>
  <w:style w:type="character" w:customStyle="1" w:styleId="17">
    <w:name w:val="Заголовок №17"/>
    <w:basedOn w:val="11"/>
    <w:uiPriority w:val="99"/>
    <w:rsid w:val="0042092A"/>
    <w:rPr>
      <w:rFonts w:ascii="Times New Roman" w:hAnsi="Times New Roman" w:cs="Times New Roman"/>
      <w:b/>
      <w:bCs/>
      <w:sz w:val="26"/>
      <w:szCs w:val="26"/>
      <w:shd w:val="clear" w:color="auto" w:fill="FFFFFF"/>
    </w:rPr>
  </w:style>
  <w:style w:type="table" w:styleId="af6">
    <w:name w:val="Table Grid"/>
    <w:basedOn w:val="a1"/>
    <w:uiPriority w:val="59"/>
    <w:rsid w:val="0042092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
    <w:name w:val="TableGrid"/>
    <w:rsid w:val="00111EA6"/>
    <w:pPr>
      <w:spacing w:after="0" w:line="240" w:lineRule="auto"/>
    </w:pPr>
    <w:tblPr>
      <w:tblCellMar>
        <w:top w:w="0" w:type="dxa"/>
        <w:left w:w="0" w:type="dxa"/>
        <w:bottom w:w="0" w:type="dxa"/>
        <w:right w:w="0" w:type="dxa"/>
      </w:tblCellMar>
    </w:tblPr>
  </w:style>
  <w:style w:type="paragraph" w:styleId="af7">
    <w:name w:val="No Spacing"/>
    <w:uiPriority w:val="1"/>
    <w:qFormat/>
    <w:rsid w:val="00957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128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8579</Words>
  <Characters>48905</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57370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Фазлыева</dc:creator>
  <cp:lastModifiedBy>Чулпан</cp:lastModifiedBy>
  <cp:revision>2</cp:revision>
  <cp:lastPrinted>2022-03-25T04:39:00Z</cp:lastPrinted>
  <dcterms:created xsi:type="dcterms:W3CDTF">2022-03-25T09:29:00Z</dcterms:created>
  <dcterms:modified xsi:type="dcterms:W3CDTF">2022-03-25T09:29:00Z</dcterms:modified>
</cp:coreProperties>
</file>